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020" w:rsidRDefault="009B5C73" w:rsidP="00875536">
      <w:pPr>
        <w:pStyle w:val="Heading1"/>
        <w:spacing w:line="213" w:lineRule="auto"/>
        <w:ind w:left="4320" w:right="5861" w:firstLine="0"/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72576" behindDoc="1" locked="0" layoutInCell="1" allowOverlap="1" wp14:anchorId="56499510" wp14:editId="5FE87601">
            <wp:simplePos x="0" y="0"/>
            <wp:positionH relativeFrom="margin">
              <wp:align>right</wp:align>
            </wp:positionH>
            <wp:positionV relativeFrom="margin">
              <wp:posOffset>-600075</wp:posOffset>
            </wp:positionV>
            <wp:extent cx="10800080" cy="15498357"/>
            <wp:effectExtent l="0" t="0" r="1270" b="889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80" cy="15498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12CE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CFC9C1C" wp14:editId="21FDA894">
                <wp:simplePos x="0" y="0"/>
                <wp:positionH relativeFrom="page">
                  <wp:posOffset>8697595</wp:posOffset>
                </wp:positionH>
                <wp:positionV relativeFrom="paragraph">
                  <wp:posOffset>3512185</wp:posOffset>
                </wp:positionV>
                <wp:extent cx="1969135" cy="3515360"/>
                <wp:effectExtent l="19050" t="19050" r="0" b="0"/>
                <wp:wrapNone/>
                <wp:docPr id="9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3515360"/>
                          <a:chOff x="13698" y="5532"/>
                          <a:chExt cx="3101" cy="5536"/>
                        </a:xfrm>
                      </wpg:grpSpPr>
                      <wps:wsp>
                        <wps:cNvPr id="99" name="Freeform 3"/>
                        <wps:cNvSpPr>
                          <a:spLocks/>
                        </wps:cNvSpPr>
                        <wps:spPr bwMode="auto">
                          <a:xfrm>
                            <a:off x="13697" y="5531"/>
                            <a:ext cx="3101" cy="5536"/>
                          </a:xfrm>
                          <a:custGeom>
                            <a:avLst/>
                            <a:gdLst>
                              <a:gd name="T0" fmla="+- 0 16545 13698"/>
                              <a:gd name="T1" fmla="*/ T0 w 3101"/>
                              <a:gd name="T2" fmla="+- 0 5532 5532"/>
                              <a:gd name="T3" fmla="*/ 5532 h 5536"/>
                              <a:gd name="T4" fmla="+- 0 13952 13698"/>
                              <a:gd name="T5" fmla="*/ T4 w 3101"/>
                              <a:gd name="T6" fmla="+- 0 5532 5532"/>
                              <a:gd name="T7" fmla="*/ 5532 h 5536"/>
                              <a:gd name="T8" fmla="+- 0 13884 13698"/>
                              <a:gd name="T9" fmla="*/ T8 w 3101"/>
                              <a:gd name="T10" fmla="+- 0 5541 5532"/>
                              <a:gd name="T11" fmla="*/ 5541 h 5536"/>
                              <a:gd name="T12" fmla="+- 0 13824 13698"/>
                              <a:gd name="T13" fmla="*/ T12 w 3101"/>
                              <a:gd name="T14" fmla="+- 0 5566 5532"/>
                              <a:gd name="T15" fmla="*/ 5566 h 5536"/>
                              <a:gd name="T16" fmla="+- 0 13772 13698"/>
                              <a:gd name="T17" fmla="*/ T16 w 3101"/>
                              <a:gd name="T18" fmla="+- 0 5606 5532"/>
                              <a:gd name="T19" fmla="*/ 5606 h 5536"/>
                              <a:gd name="T20" fmla="+- 0 13732 13698"/>
                              <a:gd name="T21" fmla="*/ T20 w 3101"/>
                              <a:gd name="T22" fmla="+- 0 5658 5532"/>
                              <a:gd name="T23" fmla="*/ 5658 h 5536"/>
                              <a:gd name="T24" fmla="+- 0 13707 13698"/>
                              <a:gd name="T25" fmla="*/ T24 w 3101"/>
                              <a:gd name="T26" fmla="+- 0 5718 5532"/>
                              <a:gd name="T27" fmla="*/ 5718 h 5536"/>
                              <a:gd name="T28" fmla="+- 0 13698 13698"/>
                              <a:gd name="T29" fmla="*/ T28 w 3101"/>
                              <a:gd name="T30" fmla="+- 0 5786 5532"/>
                              <a:gd name="T31" fmla="*/ 5786 h 5536"/>
                              <a:gd name="T32" fmla="+- 0 13698 13698"/>
                              <a:gd name="T33" fmla="*/ T32 w 3101"/>
                              <a:gd name="T34" fmla="+- 0 10813 5532"/>
                              <a:gd name="T35" fmla="*/ 10813 h 5536"/>
                              <a:gd name="T36" fmla="+- 0 13707 13698"/>
                              <a:gd name="T37" fmla="*/ T36 w 3101"/>
                              <a:gd name="T38" fmla="+- 0 10880 5532"/>
                              <a:gd name="T39" fmla="*/ 10880 h 5536"/>
                              <a:gd name="T40" fmla="+- 0 13732 13698"/>
                              <a:gd name="T41" fmla="*/ T40 w 3101"/>
                              <a:gd name="T42" fmla="+- 0 10941 5532"/>
                              <a:gd name="T43" fmla="*/ 10941 h 5536"/>
                              <a:gd name="T44" fmla="+- 0 13772 13698"/>
                              <a:gd name="T45" fmla="*/ T44 w 3101"/>
                              <a:gd name="T46" fmla="+- 0 10992 5532"/>
                              <a:gd name="T47" fmla="*/ 10992 h 5536"/>
                              <a:gd name="T48" fmla="+- 0 13824 13698"/>
                              <a:gd name="T49" fmla="*/ T48 w 3101"/>
                              <a:gd name="T50" fmla="+- 0 11032 5532"/>
                              <a:gd name="T51" fmla="*/ 11032 h 5536"/>
                              <a:gd name="T52" fmla="+- 0 13884 13698"/>
                              <a:gd name="T53" fmla="*/ T52 w 3101"/>
                              <a:gd name="T54" fmla="+- 0 11058 5532"/>
                              <a:gd name="T55" fmla="*/ 11058 h 5536"/>
                              <a:gd name="T56" fmla="+- 0 13952 13698"/>
                              <a:gd name="T57" fmla="*/ T56 w 3101"/>
                              <a:gd name="T58" fmla="+- 0 11067 5532"/>
                              <a:gd name="T59" fmla="*/ 11067 h 5536"/>
                              <a:gd name="T60" fmla="+- 0 16545 13698"/>
                              <a:gd name="T61" fmla="*/ T60 w 3101"/>
                              <a:gd name="T62" fmla="+- 0 11067 5532"/>
                              <a:gd name="T63" fmla="*/ 11067 h 5536"/>
                              <a:gd name="T64" fmla="+- 0 16612 13698"/>
                              <a:gd name="T65" fmla="*/ T64 w 3101"/>
                              <a:gd name="T66" fmla="+- 0 11058 5532"/>
                              <a:gd name="T67" fmla="*/ 11058 h 5536"/>
                              <a:gd name="T68" fmla="+- 0 16672 13698"/>
                              <a:gd name="T69" fmla="*/ T68 w 3101"/>
                              <a:gd name="T70" fmla="+- 0 11032 5532"/>
                              <a:gd name="T71" fmla="*/ 11032 h 5536"/>
                              <a:gd name="T72" fmla="+- 0 16724 13698"/>
                              <a:gd name="T73" fmla="*/ T72 w 3101"/>
                              <a:gd name="T74" fmla="+- 0 10992 5532"/>
                              <a:gd name="T75" fmla="*/ 10992 h 5536"/>
                              <a:gd name="T76" fmla="+- 0 16764 13698"/>
                              <a:gd name="T77" fmla="*/ T76 w 3101"/>
                              <a:gd name="T78" fmla="+- 0 10941 5532"/>
                              <a:gd name="T79" fmla="*/ 10941 h 5536"/>
                              <a:gd name="T80" fmla="+- 0 16789 13698"/>
                              <a:gd name="T81" fmla="*/ T80 w 3101"/>
                              <a:gd name="T82" fmla="+- 0 10880 5532"/>
                              <a:gd name="T83" fmla="*/ 10880 h 5536"/>
                              <a:gd name="T84" fmla="+- 0 16799 13698"/>
                              <a:gd name="T85" fmla="*/ T84 w 3101"/>
                              <a:gd name="T86" fmla="+- 0 10813 5532"/>
                              <a:gd name="T87" fmla="*/ 10813 h 5536"/>
                              <a:gd name="T88" fmla="+- 0 16799 13698"/>
                              <a:gd name="T89" fmla="*/ T88 w 3101"/>
                              <a:gd name="T90" fmla="+- 0 5786 5532"/>
                              <a:gd name="T91" fmla="*/ 5786 h 5536"/>
                              <a:gd name="T92" fmla="+- 0 16789 13698"/>
                              <a:gd name="T93" fmla="*/ T92 w 3101"/>
                              <a:gd name="T94" fmla="+- 0 5718 5532"/>
                              <a:gd name="T95" fmla="*/ 5718 h 5536"/>
                              <a:gd name="T96" fmla="+- 0 16764 13698"/>
                              <a:gd name="T97" fmla="*/ T96 w 3101"/>
                              <a:gd name="T98" fmla="+- 0 5658 5532"/>
                              <a:gd name="T99" fmla="*/ 5658 h 5536"/>
                              <a:gd name="T100" fmla="+- 0 16724 13698"/>
                              <a:gd name="T101" fmla="*/ T100 w 3101"/>
                              <a:gd name="T102" fmla="+- 0 5606 5532"/>
                              <a:gd name="T103" fmla="*/ 5606 h 5536"/>
                              <a:gd name="T104" fmla="+- 0 16672 13698"/>
                              <a:gd name="T105" fmla="*/ T104 w 3101"/>
                              <a:gd name="T106" fmla="+- 0 5566 5532"/>
                              <a:gd name="T107" fmla="*/ 5566 h 5536"/>
                              <a:gd name="T108" fmla="+- 0 16612 13698"/>
                              <a:gd name="T109" fmla="*/ T108 w 3101"/>
                              <a:gd name="T110" fmla="+- 0 5541 5532"/>
                              <a:gd name="T111" fmla="*/ 5541 h 5536"/>
                              <a:gd name="T112" fmla="+- 0 16545 13698"/>
                              <a:gd name="T113" fmla="*/ T112 w 3101"/>
                              <a:gd name="T114" fmla="+- 0 5532 5532"/>
                              <a:gd name="T115" fmla="*/ 5532 h 5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101" h="5536">
                                <a:moveTo>
                                  <a:pt x="2847" y="0"/>
                                </a:moveTo>
                                <a:lnTo>
                                  <a:pt x="254" y="0"/>
                                </a:lnTo>
                                <a:lnTo>
                                  <a:pt x="186" y="9"/>
                                </a:lnTo>
                                <a:lnTo>
                                  <a:pt x="126" y="34"/>
                                </a:lnTo>
                                <a:lnTo>
                                  <a:pt x="74" y="74"/>
                                </a:lnTo>
                                <a:lnTo>
                                  <a:pt x="34" y="126"/>
                                </a:lnTo>
                                <a:lnTo>
                                  <a:pt x="9" y="186"/>
                                </a:lnTo>
                                <a:lnTo>
                                  <a:pt x="0" y="254"/>
                                </a:lnTo>
                                <a:lnTo>
                                  <a:pt x="0" y="5281"/>
                                </a:lnTo>
                                <a:lnTo>
                                  <a:pt x="9" y="5348"/>
                                </a:lnTo>
                                <a:lnTo>
                                  <a:pt x="34" y="5409"/>
                                </a:lnTo>
                                <a:lnTo>
                                  <a:pt x="74" y="5460"/>
                                </a:lnTo>
                                <a:lnTo>
                                  <a:pt x="126" y="5500"/>
                                </a:lnTo>
                                <a:lnTo>
                                  <a:pt x="186" y="5526"/>
                                </a:lnTo>
                                <a:lnTo>
                                  <a:pt x="254" y="5535"/>
                                </a:lnTo>
                                <a:lnTo>
                                  <a:pt x="2847" y="5535"/>
                                </a:lnTo>
                                <a:lnTo>
                                  <a:pt x="2914" y="5526"/>
                                </a:lnTo>
                                <a:lnTo>
                                  <a:pt x="2974" y="5500"/>
                                </a:lnTo>
                                <a:lnTo>
                                  <a:pt x="3026" y="5460"/>
                                </a:lnTo>
                                <a:lnTo>
                                  <a:pt x="3066" y="5409"/>
                                </a:lnTo>
                                <a:lnTo>
                                  <a:pt x="3091" y="5348"/>
                                </a:lnTo>
                                <a:lnTo>
                                  <a:pt x="3101" y="5281"/>
                                </a:lnTo>
                                <a:lnTo>
                                  <a:pt x="3101" y="254"/>
                                </a:lnTo>
                                <a:lnTo>
                                  <a:pt x="3091" y="186"/>
                                </a:lnTo>
                                <a:lnTo>
                                  <a:pt x="3066" y="126"/>
                                </a:lnTo>
                                <a:lnTo>
                                  <a:pt x="3026" y="74"/>
                                </a:lnTo>
                                <a:lnTo>
                                  <a:pt x="2974" y="34"/>
                                </a:lnTo>
                                <a:lnTo>
                                  <a:pt x="2914" y="9"/>
                                </a:lnTo>
                                <a:lnTo>
                                  <a:pt x="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3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3" y="5774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38" y="5774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0" y="6713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2" y="7248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7" y="9570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3697" y="5531"/>
                            <a:ext cx="3101" cy="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9FF" w:rsidRDefault="00CD69FF" w:rsidP="0080552E">
                              <w:pPr>
                                <w:ind w:left="697" w:right="672"/>
                                <w:jc w:val="center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w w:val="85"/>
                                  <w:sz w:val="21"/>
                                </w:rPr>
                                <w:t>ĐA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spacing w:val="-7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w w:val="85"/>
                                  <w:sz w:val="21"/>
                                </w:rPr>
                                <w:t>DẠNG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9"/>
                                </w:tabs>
                                <w:spacing w:before="17" w:line="254" w:lineRule="auto"/>
                                <w:ind w:right="199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0"/>
                                </w:rPr>
                                <w:t>Thực đơn Á - Âu đa dạng được luân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phiên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xoay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vòng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giúp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thực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khách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không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-38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ị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nhàm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chán.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8"/>
                                </w:tabs>
                                <w:spacing w:line="254" w:lineRule="auto"/>
                                <w:ind w:right="200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Cấu trúc món ăn xây dựng theo khẩu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phần dinh dưỡng, đảm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ảo cung cấp đầy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đủ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dưỡng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chất.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4"/>
                                </w:tabs>
                                <w:spacing w:line="254" w:lineRule="auto"/>
                                <w:ind w:right="201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Thực khách có thể chọn món tùy thích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và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6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không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giới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hạn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lần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ăn.</w:t>
                              </w:r>
                            </w:p>
                            <w:p w:rsidR="00CD69FF" w:rsidRDefault="00CD69FF" w:rsidP="0080552E">
                              <w:pPr>
                                <w:spacing w:before="163"/>
                                <w:ind w:left="697" w:right="672"/>
                                <w:jc w:val="center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22222"/>
                                  <w:w w:val="90"/>
                                  <w:sz w:val="21"/>
                                </w:rPr>
                                <w:t>DIVERSITY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3"/>
                                </w:tabs>
                                <w:spacing w:before="19" w:line="256" w:lineRule="auto"/>
                                <w:ind w:right="199" w:firstLine="0"/>
                                <w:jc w:val="both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Diverse Asian - European menus that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alternate often to keep diners interesting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time.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3"/>
                                </w:tabs>
                                <w:spacing w:line="256" w:lineRule="auto"/>
                                <w:ind w:right="200" w:firstLine="0"/>
                                <w:jc w:val="both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3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structure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4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4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dishes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4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uilt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4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according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35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to the nutritional diet, ensuring adequate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1"/>
                                  <w:w w:val="65"/>
                                </w:rPr>
                                <w:t>supply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nutrients.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8"/>
                                </w:tabs>
                                <w:spacing w:line="256" w:lineRule="auto"/>
                                <w:ind w:right="200" w:firstLine="0"/>
                                <w:jc w:val="both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Diners can choose their favorite dishes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unlimited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serving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times.</w:t>
                              </w:r>
                            </w:p>
                            <w:p w:rsidR="00CD69FF" w:rsidRDefault="00CD69F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8"/>
                                </w:tabs>
                                <w:spacing w:line="256" w:lineRule="auto"/>
                                <w:ind w:right="200" w:firstLine="0"/>
                                <w:jc w:val="both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CFC9C1C" id="Group 2" o:spid="_x0000_s1026" style="position:absolute;left:0;text-align:left;margin-left:684.85pt;margin-top:276.55pt;width:155.05pt;height:276.8pt;z-index:251649024;mso-position-horizontal-relative:page" coordorigin="13698,5532" coordsize="3101,5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">
                <v:shape id="Freeform 3" o:spid="_x0000_s1027" style="position:absolute;left:13697;top:5531;width:3101;height:5536;visibility:visible;mso-wrap-style:square;v-text-anchor:top" coordsize="3101,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" path="m2847,l254,,186,9,126,34,74,74,34,126,9,186,,254,,5281r9,67l34,5409r40,51l126,5500r60,26l254,5535r2593,l2914,5526r60,-26l3026,5460r40,-51l3091,5348r10,-67l3101,254r-10,-68l3066,126,3026,74,2974,34,2914,9,2847,xe" fillcolor="#f59398" stroked="f">
                  <v:path arrowok="t" o:connecttype="custom" o:connectlocs="2847,5532;254,5532;186,5541;126,5566;74,5606;34,5658;9,5718;0,5786;0,10813;9,10880;34,10941;74,10992;126,11032;186,11058;254,11067;2847,11067;2914,11058;2974,11032;3026,10992;3066,10941;3091,10880;3101,10813;3101,5786;3091,5718;3066,5658;3026,5606;2974,5566;2914,5541;2847,5532" o:connectangles="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3853;top:5774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">
                  <v:imagedata r:id="rId14" o:title=""/>
                </v:shape>
                <v:shape id="Picture 5" o:spid="_x0000_s1029" type="#_x0000_t75" style="position:absolute;left:16438;top:5774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">
                  <v:imagedata r:id="rId15" o:title=""/>
                </v:shape>
                <v:shape id="Picture 6" o:spid="_x0000_s1030" type="#_x0000_t75" style="position:absolute;left:13920;top:6713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">
                  <v:imagedata r:id="rId16" o:title=""/>
                </v:shape>
                <v:shape id="Picture 7" o:spid="_x0000_s1031" type="#_x0000_t75" style="position:absolute;left:15442;top:7248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">
                  <v:imagedata r:id="rId16" o:title=""/>
                </v:shape>
                <v:shape id="Picture 8" o:spid="_x0000_s1032" type="#_x0000_t75" style="position:absolute;left:15627;top:9570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3" type="#_x0000_t202" style="position:absolute;left:13697;top:5531;width:3101;height:5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CD69FF" w:rsidRDefault="00CD69FF" w:rsidP="0080552E">
                        <w:pPr>
                          <w:ind w:left="697" w:right="672"/>
                          <w:jc w:val="center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92416"/>
                            <w:w w:val="85"/>
                            <w:sz w:val="21"/>
                          </w:rPr>
                          <w:t>ĐA</w:t>
                        </w:r>
                        <w:r>
                          <w:rPr>
                            <w:rFonts w:ascii="Verdana" w:hAnsi="Verdana"/>
                            <w:b/>
                            <w:color w:val="392416"/>
                            <w:spacing w:val="-7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392416"/>
                            <w:w w:val="85"/>
                            <w:sz w:val="21"/>
                          </w:rPr>
                          <w:t>DẠNG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9"/>
                          </w:tabs>
                          <w:spacing w:before="17" w:line="254" w:lineRule="auto"/>
                          <w:ind w:right="199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70"/>
                          </w:rPr>
                          <w:t>Thực đơn Á - Âu đa dạng được luân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phiên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xoay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vòng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giúp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thực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khách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không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-38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ị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nhàm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chán.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8"/>
                          </w:tabs>
                          <w:spacing w:line="254" w:lineRule="auto"/>
                          <w:ind w:right="200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Cấu trúc món ăn xây dựng theo khẩu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phần dinh dưỡng, đảm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ảo cung cấp đầy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đủ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dưỡng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chất.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4"/>
                          </w:tabs>
                          <w:spacing w:line="254" w:lineRule="auto"/>
                          <w:ind w:right="201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Thực khách có thể chọn món tùy thích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và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6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không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giới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hạn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lần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ăn.</w:t>
                        </w:r>
                      </w:p>
                      <w:p w:rsidR="00CD69FF" w:rsidRDefault="00CD69FF" w:rsidP="0080552E">
                        <w:pPr>
                          <w:spacing w:before="163"/>
                          <w:ind w:left="697" w:right="672"/>
                          <w:jc w:val="center"/>
                          <w:rPr>
                            <w:rFonts w:asci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222222"/>
                            <w:w w:val="90"/>
                            <w:sz w:val="21"/>
                          </w:rPr>
                          <w:t>DIVERSITY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3"/>
                          </w:tabs>
                          <w:spacing w:before="19" w:line="256" w:lineRule="auto"/>
                          <w:ind w:right="199" w:firstLine="0"/>
                          <w:jc w:val="both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Diverse Asian - European menus that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alternate often to keep diners interesting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all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time.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3"/>
                          </w:tabs>
                          <w:spacing w:line="256" w:lineRule="auto"/>
                          <w:ind w:right="200" w:firstLine="0"/>
                          <w:jc w:val="both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3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structure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4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4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dishes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4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3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uilt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4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according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35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to the nutritional diet, ensuring adequate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1"/>
                            <w:w w:val="65"/>
                          </w:rPr>
                          <w:t>supply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nutrients.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8"/>
                          </w:tabs>
                          <w:spacing w:line="256" w:lineRule="auto"/>
                          <w:ind w:right="200" w:firstLine="0"/>
                          <w:jc w:val="both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Diners can choose their favorite dishes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with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unlimited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serving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times.</w:t>
                        </w:r>
                      </w:p>
                      <w:p w:rsidR="00CD69FF" w:rsidRDefault="00CD69F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8"/>
                          </w:tabs>
                          <w:spacing w:line="256" w:lineRule="auto"/>
                          <w:ind w:right="200" w:firstLine="0"/>
                          <w:jc w:val="both"/>
                          <w:rPr>
                            <w:rFonts w:ascii="Arial"/>
                            <w:i/>
                            <w:color w:val="22222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512CE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B38F768" wp14:editId="737808C0">
                <wp:simplePos x="0" y="0"/>
                <wp:positionH relativeFrom="page">
                  <wp:posOffset>8707120</wp:posOffset>
                </wp:positionH>
                <wp:positionV relativeFrom="paragraph">
                  <wp:posOffset>7176135</wp:posOffset>
                </wp:positionV>
                <wp:extent cx="1969135" cy="3373120"/>
                <wp:effectExtent l="0" t="0" r="0" b="0"/>
                <wp:wrapNone/>
                <wp:docPr id="8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3373120"/>
                          <a:chOff x="13712" y="11301"/>
                          <a:chExt cx="3101" cy="5312"/>
                        </a:xfrm>
                      </wpg:grpSpPr>
                      <wps:wsp>
                        <wps:cNvPr id="82" name="Freeform 11"/>
                        <wps:cNvSpPr>
                          <a:spLocks/>
                        </wps:cNvSpPr>
                        <wps:spPr bwMode="auto">
                          <a:xfrm>
                            <a:off x="13712" y="11301"/>
                            <a:ext cx="3101" cy="5312"/>
                          </a:xfrm>
                          <a:custGeom>
                            <a:avLst/>
                            <a:gdLst>
                              <a:gd name="T0" fmla="+- 0 16564 13712"/>
                              <a:gd name="T1" fmla="*/ T0 w 3101"/>
                              <a:gd name="T2" fmla="+- 0 11301 11301"/>
                              <a:gd name="T3" fmla="*/ 11301 h 5312"/>
                              <a:gd name="T4" fmla="+- 0 13961 13712"/>
                              <a:gd name="T5" fmla="*/ T4 w 3101"/>
                              <a:gd name="T6" fmla="+- 0 11301 11301"/>
                              <a:gd name="T7" fmla="*/ 11301 h 5312"/>
                              <a:gd name="T8" fmla="+- 0 13883 13712"/>
                              <a:gd name="T9" fmla="*/ T8 w 3101"/>
                              <a:gd name="T10" fmla="+- 0 11314 11301"/>
                              <a:gd name="T11" fmla="*/ 11314 h 5312"/>
                              <a:gd name="T12" fmla="+- 0 13815 13712"/>
                              <a:gd name="T13" fmla="*/ T12 w 3101"/>
                              <a:gd name="T14" fmla="+- 0 11349 11301"/>
                              <a:gd name="T15" fmla="*/ 11349 h 5312"/>
                              <a:gd name="T16" fmla="+- 0 13761 13712"/>
                              <a:gd name="T17" fmla="*/ T16 w 3101"/>
                              <a:gd name="T18" fmla="+- 0 11403 11301"/>
                              <a:gd name="T19" fmla="*/ 11403 h 5312"/>
                              <a:gd name="T20" fmla="+- 0 13725 13712"/>
                              <a:gd name="T21" fmla="*/ T20 w 3101"/>
                              <a:gd name="T22" fmla="+- 0 11472 11301"/>
                              <a:gd name="T23" fmla="*/ 11472 h 5312"/>
                              <a:gd name="T24" fmla="+- 0 13712 13712"/>
                              <a:gd name="T25" fmla="*/ T24 w 3101"/>
                              <a:gd name="T26" fmla="+- 0 11550 11301"/>
                              <a:gd name="T27" fmla="*/ 11550 h 5312"/>
                              <a:gd name="T28" fmla="+- 0 13712 13712"/>
                              <a:gd name="T29" fmla="*/ T28 w 3101"/>
                              <a:gd name="T30" fmla="+- 0 16364 11301"/>
                              <a:gd name="T31" fmla="*/ 16364 h 5312"/>
                              <a:gd name="T32" fmla="+- 0 13725 13712"/>
                              <a:gd name="T33" fmla="*/ T32 w 3101"/>
                              <a:gd name="T34" fmla="+- 0 16442 11301"/>
                              <a:gd name="T35" fmla="*/ 16442 h 5312"/>
                              <a:gd name="T36" fmla="+- 0 13761 13712"/>
                              <a:gd name="T37" fmla="*/ T36 w 3101"/>
                              <a:gd name="T38" fmla="+- 0 16511 11301"/>
                              <a:gd name="T39" fmla="*/ 16511 h 5312"/>
                              <a:gd name="T40" fmla="+- 0 13815 13712"/>
                              <a:gd name="T41" fmla="*/ T40 w 3101"/>
                              <a:gd name="T42" fmla="+- 0 16565 11301"/>
                              <a:gd name="T43" fmla="*/ 16565 h 5312"/>
                              <a:gd name="T44" fmla="+- 0 13883 13712"/>
                              <a:gd name="T45" fmla="*/ T44 w 3101"/>
                              <a:gd name="T46" fmla="+- 0 16600 11301"/>
                              <a:gd name="T47" fmla="*/ 16600 h 5312"/>
                              <a:gd name="T48" fmla="+- 0 13961 13712"/>
                              <a:gd name="T49" fmla="*/ T48 w 3101"/>
                              <a:gd name="T50" fmla="+- 0 16613 11301"/>
                              <a:gd name="T51" fmla="*/ 16613 h 5312"/>
                              <a:gd name="T52" fmla="+- 0 16564 13712"/>
                              <a:gd name="T53" fmla="*/ T52 w 3101"/>
                              <a:gd name="T54" fmla="+- 0 16613 11301"/>
                              <a:gd name="T55" fmla="*/ 16613 h 5312"/>
                              <a:gd name="T56" fmla="+- 0 16643 13712"/>
                              <a:gd name="T57" fmla="*/ T56 w 3101"/>
                              <a:gd name="T58" fmla="+- 0 16600 11301"/>
                              <a:gd name="T59" fmla="*/ 16600 h 5312"/>
                              <a:gd name="T60" fmla="+- 0 16711 13712"/>
                              <a:gd name="T61" fmla="*/ T60 w 3101"/>
                              <a:gd name="T62" fmla="+- 0 16565 11301"/>
                              <a:gd name="T63" fmla="*/ 16565 h 5312"/>
                              <a:gd name="T64" fmla="+- 0 16765 13712"/>
                              <a:gd name="T65" fmla="*/ T64 w 3101"/>
                              <a:gd name="T66" fmla="+- 0 16511 11301"/>
                              <a:gd name="T67" fmla="*/ 16511 h 5312"/>
                              <a:gd name="T68" fmla="+- 0 16801 13712"/>
                              <a:gd name="T69" fmla="*/ T68 w 3101"/>
                              <a:gd name="T70" fmla="+- 0 16442 11301"/>
                              <a:gd name="T71" fmla="*/ 16442 h 5312"/>
                              <a:gd name="T72" fmla="+- 0 16813 13712"/>
                              <a:gd name="T73" fmla="*/ T72 w 3101"/>
                              <a:gd name="T74" fmla="+- 0 16364 11301"/>
                              <a:gd name="T75" fmla="*/ 16364 h 5312"/>
                              <a:gd name="T76" fmla="+- 0 16813 13712"/>
                              <a:gd name="T77" fmla="*/ T76 w 3101"/>
                              <a:gd name="T78" fmla="+- 0 11550 11301"/>
                              <a:gd name="T79" fmla="*/ 11550 h 5312"/>
                              <a:gd name="T80" fmla="+- 0 16801 13712"/>
                              <a:gd name="T81" fmla="*/ T80 w 3101"/>
                              <a:gd name="T82" fmla="+- 0 11472 11301"/>
                              <a:gd name="T83" fmla="*/ 11472 h 5312"/>
                              <a:gd name="T84" fmla="+- 0 16765 13712"/>
                              <a:gd name="T85" fmla="*/ T84 w 3101"/>
                              <a:gd name="T86" fmla="+- 0 11403 11301"/>
                              <a:gd name="T87" fmla="*/ 11403 h 5312"/>
                              <a:gd name="T88" fmla="+- 0 16711 13712"/>
                              <a:gd name="T89" fmla="*/ T88 w 3101"/>
                              <a:gd name="T90" fmla="+- 0 11349 11301"/>
                              <a:gd name="T91" fmla="*/ 11349 h 5312"/>
                              <a:gd name="T92" fmla="+- 0 16643 13712"/>
                              <a:gd name="T93" fmla="*/ T92 w 3101"/>
                              <a:gd name="T94" fmla="+- 0 11314 11301"/>
                              <a:gd name="T95" fmla="*/ 11314 h 5312"/>
                              <a:gd name="T96" fmla="+- 0 16564 13712"/>
                              <a:gd name="T97" fmla="*/ T96 w 3101"/>
                              <a:gd name="T98" fmla="+- 0 11301 11301"/>
                              <a:gd name="T99" fmla="*/ 11301 h 5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01" h="5312">
                                <a:moveTo>
                                  <a:pt x="2852" y="0"/>
                                </a:moveTo>
                                <a:lnTo>
                                  <a:pt x="249" y="0"/>
                                </a:lnTo>
                                <a:lnTo>
                                  <a:pt x="171" y="13"/>
                                </a:lnTo>
                                <a:lnTo>
                                  <a:pt x="103" y="48"/>
                                </a:lnTo>
                                <a:lnTo>
                                  <a:pt x="49" y="102"/>
                                </a:lnTo>
                                <a:lnTo>
                                  <a:pt x="13" y="171"/>
                                </a:lnTo>
                                <a:lnTo>
                                  <a:pt x="0" y="249"/>
                                </a:lnTo>
                                <a:lnTo>
                                  <a:pt x="0" y="5063"/>
                                </a:lnTo>
                                <a:lnTo>
                                  <a:pt x="13" y="5141"/>
                                </a:lnTo>
                                <a:lnTo>
                                  <a:pt x="49" y="5210"/>
                                </a:lnTo>
                                <a:lnTo>
                                  <a:pt x="103" y="5264"/>
                                </a:lnTo>
                                <a:lnTo>
                                  <a:pt x="171" y="5299"/>
                                </a:lnTo>
                                <a:lnTo>
                                  <a:pt x="249" y="5312"/>
                                </a:lnTo>
                                <a:lnTo>
                                  <a:pt x="2852" y="5312"/>
                                </a:lnTo>
                                <a:lnTo>
                                  <a:pt x="2931" y="5299"/>
                                </a:lnTo>
                                <a:lnTo>
                                  <a:pt x="2999" y="5264"/>
                                </a:lnTo>
                                <a:lnTo>
                                  <a:pt x="3053" y="5210"/>
                                </a:lnTo>
                                <a:lnTo>
                                  <a:pt x="3089" y="5141"/>
                                </a:lnTo>
                                <a:lnTo>
                                  <a:pt x="3101" y="5063"/>
                                </a:lnTo>
                                <a:lnTo>
                                  <a:pt x="3101" y="249"/>
                                </a:lnTo>
                                <a:lnTo>
                                  <a:pt x="3089" y="171"/>
                                </a:lnTo>
                                <a:lnTo>
                                  <a:pt x="3053" y="102"/>
                                </a:lnTo>
                                <a:lnTo>
                                  <a:pt x="2999" y="48"/>
                                </a:lnTo>
                                <a:lnTo>
                                  <a:pt x="2931" y="13"/>
                                </a:lnTo>
                                <a:lnTo>
                                  <a:pt x="2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A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0" y="11610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6" y="11610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6" y="12460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6" y="12727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8" y="13797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6" y="13797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52" y="15586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7" y="15855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712" y="11301"/>
                            <a:ext cx="3101" cy="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9FF" w:rsidRDefault="00CD69FF">
                              <w:pPr>
                                <w:spacing w:before="11"/>
                                <w:rPr>
                                  <w:rFonts w:ascii="Calibri"/>
                                </w:rPr>
                              </w:pPr>
                            </w:p>
                            <w:p w:rsidR="00CD69FF" w:rsidRDefault="00CD69FF" w:rsidP="0080552E">
                              <w:pPr>
                                <w:ind w:left="697" w:right="682"/>
                                <w:jc w:val="center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w w:val="85"/>
                                  <w:sz w:val="21"/>
                                </w:rPr>
                                <w:t>AN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spacing w:val="-3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w w:val="85"/>
                                  <w:sz w:val="21"/>
                                </w:rPr>
                                <w:t>TOÀN</w:t>
                              </w:r>
                            </w:p>
                            <w:p w:rsidR="00CD69FF" w:rsidRDefault="00CD69FF" w:rsidP="0080552E">
                              <w:pPr>
                                <w:spacing w:before="17" w:line="254" w:lineRule="auto"/>
                                <w:ind w:left="212" w:right="199"/>
                                <w:jc w:val="both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-1"/>
                                  <w:w w:val="65"/>
                                </w:rPr>
                                <w:t xml:space="preserve">Sức khỏe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và sự an toàn của thực khách là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-3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mối quan tâm hàng đầu của CIS – LÀO CAI, do đó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chúng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6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tôi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6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luôn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6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đảm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0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ảo: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39"/>
                                </w:tabs>
                                <w:spacing w:line="254" w:lineRule="auto"/>
                                <w:ind w:right="202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0"/>
                                </w:rPr>
                                <w:t>Quy trình chế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0"/>
                                </w:rPr>
                                <w:t>iến đạt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0"/>
                                </w:rPr>
                                <w:t>tiêu chuẩn vệ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sinh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toàn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thực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phẩm.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9"/>
                                </w:tabs>
                                <w:spacing w:line="254" w:lineRule="auto"/>
                                <w:ind w:right="201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Nguồn nguyên vật liệu từ các đối tác uy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5"/>
                                </w:rPr>
                                <w:t>tín.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22"/>
                                </w:tabs>
                                <w:spacing w:line="252" w:lineRule="exact"/>
                                <w:ind w:left="321" w:hanging="11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Đội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9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ngũ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9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nhân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0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sự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9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được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9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đào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0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tạo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ài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ản.</w:t>
                              </w:r>
                            </w:p>
                            <w:p w:rsidR="00CD69FF" w:rsidRDefault="00CD69FF" w:rsidP="0080552E">
                              <w:pPr>
                                <w:spacing w:before="180"/>
                                <w:ind w:left="697" w:right="682"/>
                                <w:jc w:val="center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22222"/>
                                  <w:w w:val="85"/>
                                  <w:sz w:val="21"/>
                                </w:rPr>
                                <w:t>HEALTH</w:t>
                              </w:r>
                              <w:r>
                                <w:rPr>
                                  <w:rFonts w:ascii="Verdana"/>
                                  <w:b/>
                                  <w:color w:val="222222"/>
                                  <w:spacing w:val="5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222222"/>
                                  <w:w w:val="85"/>
                                  <w:sz w:val="21"/>
                                </w:rPr>
                                <w:t>SAFETY</w:t>
                              </w:r>
                            </w:p>
                            <w:p w:rsidR="00CD69FF" w:rsidRDefault="00CD69FF" w:rsidP="0080552E">
                              <w:pPr>
                                <w:spacing w:before="19" w:line="256" w:lineRule="auto"/>
                                <w:ind w:left="212" w:right="195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Customers’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safety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are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 xml:space="preserve">CIS – LAO CAI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top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0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concerns,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0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so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1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we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0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always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0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ensure: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90"/>
                                </w:tabs>
                                <w:spacing w:line="256" w:lineRule="auto"/>
                                <w:ind w:right="200" w:firstLine="0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Cooking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process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always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meets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food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3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1"/>
                                  <w:w w:val="65"/>
                                </w:rPr>
                                <w:t>hygiene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safety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standards.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8"/>
                                </w:tabs>
                                <w:spacing w:line="256" w:lineRule="auto"/>
                                <w:ind w:right="200" w:firstLine="0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Cooking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ingredients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2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provided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38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40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1"/>
                                  <w:w w:val="65"/>
                                </w:rPr>
                                <w:t>reputa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le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partners.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22"/>
                                </w:tabs>
                                <w:spacing w:line="251" w:lineRule="exact"/>
                                <w:ind w:left="322" w:hanging="110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personnel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well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qualified.</w:t>
                              </w:r>
                            </w:p>
                            <w:p w:rsidR="00CD69FF" w:rsidRDefault="00CD69FF" w:rsidP="0080552E">
                              <w:pPr>
                                <w:ind w:left="697" w:right="682"/>
                                <w:jc w:val="center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38F768" id="Group 10" o:spid="_x0000_s1034" style="position:absolute;left:0;text-align:left;margin-left:685.6pt;margin-top:565.05pt;width:155.05pt;height:265.6pt;z-index:251650048;mso-position-horizontal-relative:page" coordorigin="13712,11301" coordsize="3101,5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">
                <v:shape id="Freeform 11" o:spid="_x0000_s1035" style="position:absolute;left:13712;top:11301;width:3101;height:5312;visibility:visible;mso-wrap-style:square;v-text-anchor:top" coordsize="3101,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" path="m2852,l249,,171,13,103,48,49,102,13,171,,249,,5063r13,78l49,5210r54,54l171,5299r78,13l2852,5312r79,-13l2999,5264r54,-54l3089,5141r12,-78l3101,249r-12,-78l3053,102,2999,48,2931,13,2852,xe" fillcolor="#9dcac5" stroked="f">
                  <v:path arrowok="t" o:connecttype="custom" o:connectlocs="2852,11301;249,11301;171,11314;103,11349;49,11403;13,11472;0,11550;0,16364;13,16442;49,16511;103,16565;171,16600;249,16613;2852,16613;2931,16600;2999,16565;3053,16511;3089,16442;3101,16364;3101,11550;3089,11472;3053,11403;2999,11349;2931,11314;2852,11301" o:connectangles="0,0,0,0,0,0,0,0,0,0,0,0,0,0,0,0,0,0,0,0,0,0,0,0,0"/>
                </v:shape>
                <v:shape id="Picture 12" o:spid="_x0000_s1036" type="#_x0000_t75" style="position:absolute;left:13860;top:11610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">
                  <v:imagedata r:id="rId20" o:title=""/>
                </v:shape>
                <v:shape id="Picture 13" o:spid="_x0000_s1037" type="#_x0000_t75" style="position:absolute;left:16446;top:11610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">
                  <v:imagedata r:id="rId21" o:title=""/>
                </v:shape>
                <v:shape id="Picture 14" o:spid="_x0000_s1038" type="#_x0000_t75" style="position:absolute;left:15236;top:12460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">
                  <v:imagedata r:id="rId16" o:title=""/>
                </v:shape>
                <v:shape id="Picture 15" o:spid="_x0000_s1039" type="#_x0000_t75" style="position:absolute;left:15046;top:12727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">
                  <v:imagedata r:id="rId16" o:title=""/>
                </v:shape>
                <v:shape id="Picture 16" o:spid="_x0000_s1040" type="#_x0000_t75" style="position:absolute;left:16098;top:13797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">
                  <v:imagedata r:id="rId16" o:title=""/>
                </v:shape>
                <v:shape id="Picture 17" o:spid="_x0000_s1041" type="#_x0000_t75" style="position:absolute;left:16346;top:13797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">
                  <v:imagedata r:id="rId16" o:title=""/>
                </v:shape>
                <v:shape id="Picture 18" o:spid="_x0000_s1042" type="#_x0000_t75" style="position:absolute;left:16452;top:15586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">
                  <v:imagedata r:id="rId17" o:title=""/>
                </v:shape>
                <v:shape id="Picture 19" o:spid="_x0000_s1043" type="#_x0000_t75" style="position:absolute;left:14337;top:15855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">
                  <v:imagedata r:id="rId17" o:title=""/>
                </v:shape>
                <v:shape id="Text Box 20" o:spid="_x0000_s1044" type="#_x0000_t202" style="position:absolute;left:13712;top:11301;width:3101;height:5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CD69FF" w:rsidRDefault="00CD69FF">
                        <w:pPr>
                          <w:spacing w:before="11"/>
                          <w:rPr>
                            <w:rFonts w:ascii="Calibri"/>
                          </w:rPr>
                        </w:pPr>
                      </w:p>
                      <w:p w:rsidR="00CD69FF" w:rsidRDefault="00CD69FF" w:rsidP="0080552E">
                        <w:pPr>
                          <w:ind w:left="697" w:right="682"/>
                          <w:jc w:val="center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92416"/>
                            <w:w w:val="85"/>
                            <w:sz w:val="21"/>
                          </w:rPr>
                          <w:t>AN</w:t>
                        </w:r>
                        <w:r>
                          <w:rPr>
                            <w:rFonts w:ascii="Verdana" w:hAnsi="Verdana"/>
                            <w:b/>
                            <w:color w:val="392416"/>
                            <w:spacing w:val="-3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392416"/>
                            <w:w w:val="85"/>
                            <w:sz w:val="21"/>
                          </w:rPr>
                          <w:t>TOÀN</w:t>
                        </w:r>
                      </w:p>
                      <w:p w:rsidR="00CD69FF" w:rsidRDefault="00CD69FF" w:rsidP="0080552E">
                        <w:pPr>
                          <w:spacing w:before="17" w:line="254" w:lineRule="auto"/>
                          <w:ind w:left="212" w:right="199"/>
                          <w:jc w:val="both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spacing w:val="-1"/>
                            <w:w w:val="65"/>
                          </w:rPr>
                          <w:t xml:space="preserve">Sức khỏe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và sự an toàn của thực khách là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-3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mối quan tâm hàng đầu của CIS – LÀO CAI, do đó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chúng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6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tôi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6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luôn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6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đảm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0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ảo: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39"/>
                          </w:tabs>
                          <w:spacing w:line="254" w:lineRule="auto"/>
                          <w:ind w:right="202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70"/>
                          </w:rPr>
                          <w:t>Quy trình chế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70"/>
                          </w:rPr>
                          <w:t>iến đạt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70"/>
                          </w:rPr>
                          <w:t>tiêu chuẩn vệ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sinh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an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toàn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thực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phẩm.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9"/>
                          </w:tabs>
                          <w:spacing w:line="254" w:lineRule="auto"/>
                          <w:ind w:right="201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Nguồn nguyên vật liệu từ các đối tác uy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75"/>
                          </w:rPr>
                          <w:t>tín.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22"/>
                          </w:tabs>
                          <w:spacing w:line="252" w:lineRule="exact"/>
                          <w:ind w:left="321" w:hanging="11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Đội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9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ngũ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9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nhân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0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sự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9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được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9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đào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0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tạo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3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ài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ản.</w:t>
                        </w:r>
                      </w:p>
                      <w:p w:rsidR="00CD69FF" w:rsidRDefault="00CD69FF" w:rsidP="0080552E">
                        <w:pPr>
                          <w:spacing w:before="180"/>
                          <w:ind w:left="697" w:right="682"/>
                          <w:jc w:val="center"/>
                          <w:rPr>
                            <w:rFonts w:asci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222222"/>
                            <w:w w:val="85"/>
                            <w:sz w:val="21"/>
                          </w:rPr>
                          <w:t>HEALTH</w:t>
                        </w:r>
                        <w:r>
                          <w:rPr>
                            <w:rFonts w:ascii="Verdana"/>
                            <w:b/>
                            <w:color w:val="222222"/>
                            <w:spacing w:val="5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222222"/>
                            <w:w w:val="85"/>
                            <w:sz w:val="21"/>
                          </w:rPr>
                          <w:t>SAFETY</w:t>
                        </w:r>
                      </w:p>
                      <w:p w:rsidR="00CD69FF" w:rsidRDefault="00CD69FF" w:rsidP="0080552E">
                        <w:pPr>
                          <w:spacing w:before="19" w:line="256" w:lineRule="auto"/>
                          <w:ind w:left="212" w:right="195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Customers’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safety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are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 xml:space="preserve">CIS – LAO CAI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top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0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concerns,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0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so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1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we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0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always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0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ensure: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90"/>
                          </w:tabs>
                          <w:spacing w:line="256" w:lineRule="auto"/>
                          <w:ind w:right="200" w:firstLine="0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Cooking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process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always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meets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food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3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1"/>
                            <w:w w:val="65"/>
                          </w:rPr>
                          <w:t>hygiene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safety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standards.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8"/>
                          </w:tabs>
                          <w:spacing w:line="256" w:lineRule="auto"/>
                          <w:ind w:right="200" w:firstLine="0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Cooking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ingredients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are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2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provided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38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y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40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1"/>
                            <w:w w:val="65"/>
                          </w:rPr>
                          <w:t>reputa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le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partners.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22"/>
                          </w:tabs>
                          <w:spacing w:line="251" w:lineRule="exact"/>
                          <w:ind w:left="322" w:hanging="110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All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personnel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are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well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qualified.</w:t>
                        </w:r>
                      </w:p>
                      <w:p w:rsidR="00CD69FF" w:rsidRDefault="00CD69FF" w:rsidP="0080552E">
                        <w:pPr>
                          <w:ind w:left="697" w:right="682"/>
                          <w:jc w:val="center"/>
                          <w:rPr>
                            <w:rFonts w:ascii="Arial"/>
                            <w:i/>
                            <w:color w:val="22222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55AF4">
        <w:rPr>
          <w:noProof/>
          <w:color w:val="996633"/>
          <w:w w:val="115"/>
          <w:sz w:val="19"/>
        </w:rPr>
        <w:t xml:space="preserve">  </w:t>
      </w:r>
      <w:r w:rsidR="000E1F8A">
        <w:rPr>
          <w:color w:val="FFB600"/>
        </w:rPr>
        <w:t>MENU</w:t>
      </w:r>
      <w:r w:rsidR="00875536">
        <w:rPr>
          <w:color w:val="FFB600"/>
        </w:rPr>
        <w:t xml:space="preserve"> </w:t>
      </w:r>
      <w:r w:rsidR="000E1F8A">
        <w:rPr>
          <w:color w:val="FFB600"/>
        </w:rPr>
        <w:t>CIS</w:t>
      </w:r>
      <w:r w:rsidR="00955AF4">
        <w:rPr>
          <w:color w:val="FFB600"/>
        </w:rPr>
        <w:t xml:space="preserve"> </w:t>
      </w:r>
      <w:r w:rsidR="004A0790">
        <w:rPr>
          <w:color w:val="FFB600"/>
        </w:rPr>
        <w:t>–</w:t>
      </w:r>
      <w:r w:rsidR="000E1F8A">
        <w:rPr>
          <w:color w:val="FFB600"/>
        </w:rPr>
        <w:t>LÀOCAI</w:t>
      </w:r>
    </w:p>
    <w:p w:rsidR="00981020" w:rsidRDefault="00981020">
      <w:pPr>
        <w:spacing w:before="6"/>
        <w:rPr>
          <w:b/>
          <w:sz w:val="13"/>
        </w:rPr>
      </w:pPr>
    </w:p>
    <w:p w:rsidR="00981020" w:rsidRDefault="00981020">
      <w:pPr>
        <w:rPr>
          <w:b/>
          <w:sz w:val="20"/>
        </w:rPr>
      </w:pPr>
    </w:p>
    <w:p w:rsidR="00981020" w:rsidRDefault="00A512CE">
      <w:pPr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EF4A1E3" wp14:editId="69F37048">
                <wp:simplePos x="0" y="0"/>
                <wp:positionH relativeFrom="column">
                  <wp:posOffset>4600575</wp:posOffset>
                </wp:positionH>
                <wp:positionV relativeFrom="paragraph">
                  <wp:posOffset>144145</wp:posOffset>
                </wp:positionV>
                <wp:extent cx="2074545" cy="323850"/>
                <wp:effectExtent l="0" t="0" r="1905" b="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454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69FF" w:rsidRDefault="00CD69FF" w:rsidP="00DB1460">
                            <w:pPr>
                              <w:jc w:val="center"/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</w:pPr>
                            <w:r w:rsidRPr="00607002"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  <w:t>Tu</w:t>
                            </w:r>
                            <w:r w:rsidRPr="00607002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ầ</w:t>
                            </w:r>
                            <w:r w:rsidRPr="00607002"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  <w:t>n 1:</w:t>
                            </w:r>
                            <w:r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  <w:t>4/3 – 8/3</w:t>
                            </w:r>
                          </w:p>
                          <w:p w:rsidR="00CD69FF" w:rsidRDefault="00CD69FF" w:rsidP="00DB1460">
                            <w:pPr>
                              <w:jc w:val="center"/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</w:pPr>
                          </w:p>
                          <w:p w:rsidR="00CD69FF" w:rsidRDefault="00CD69FF">
                            <w:pPr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</w:pPr>
                          </w:p>
                          <w:p w:rsidR="00CD69FF" w:rsidRPr="00607002" w:rsidRDefault="00CD69FF">
                            <w:pPr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F4A1E3" id="Text Box 2" o:spid="_x0000_s1045" type="#_x0000_t202" style="position:absolute;margin-left:362.25pt;margin-top:11.35pt;width:163.35pt;height:25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" fillcolor="white [3201]" strokeweight=".5pt">
                <v:path arrowok="t"/>
                <v:textbox>
                  <w:txbxContent>
                    <w:p w:rsidR="00CD69FF" w:rsidRDefault="00CD69FF" w:rsidP="00DB1460">
                      <w:pPr>
                        <w:jc w:val="center"/>
                        <w:rPr>
                          <w:rFonts w:ascii=".VnAristote" w:hAnsi=".VnAristote"/>
                          <w:sz w:val="32"/>
                          <w:szCs w:val="32"/>
                        </w:rPr>
                      </w:pPr>
                      <w:r w:rsidRPr="00607002">
                        <w:rPr>
                          <w:rFonts w:ascii=".VnAristote" w:hAnsi=".VnAristote"/>
                          <w:sz w:val="32"/>
                          <w:szCs w:val="32"/>
                        </w:rPr>
                        <w:t>Tu</w:t>
                      </w:r>
                      <w:r w:rsidRPr="00607002">
                        <w:rPr>
                          <w:rFonts w:ascii="Calibri" w:hAnsi="Calibri" w:cs="Calibri"/>
                          <w:sz w:val="32"/>
                          <w:szCs w:val="32"/>
                        </w:rPr>
                        <w:t>ầ</w:t>
                      </w:r>
                      <w:r w:rsidRPr="00607002">
                        <w:rPr>
                          <w:rFonts w:ascii=".VnAristote" w:hAnsi=".VnAristote"/>
                          <w:sz w:val="32"/>
                          <w:szCs w:val="32"/>
                        </w:rPr>
                        <w:t>n 1:</w:t>
                      </w:r>
                      <w:r>
                        <w:rPr>
                          <w:rFonts w:ascii=".VnAristote" w:hAnsi=".VnAristote"/>
                          <w:sz w:val="32"/>
                          <w:szCs w:val="32"/>
                        </w:rPr>
                        <w:t>4/3 – 8/3</w:t>
                      </w:r>
                    </w:p>
                    <w:p w:rsidR="00CD69FF" w:rsidRDefault="00CD69FF" w:rsidP="00DB1460">
                      <w:pPr>
                        <w:jc w:val="center"/>
                        <w:rPr>
                          <w:rFonts w:ascii=".VnAristote" w:hAnsi=".VnAristote"/>
                          <w:sz w:val="32"/>
                          <w:szCs w:val="32"/>
                        </w:rPr>
                      </w:pPr>
                    </w:p>
                    <w:p w:rsidR="00CD69FF" w:rsidRDefault="00CD69FF">
                      <w:pPr>
                        <w:rPr>
                          <w:rFonts w:ascii=".VnAristote" w:hAnsi=".VnAristote"/>
                          <w:sz w:val="32"/>
                          <w:szCs w:val="32"/>
                        </w:rPr>
                      </w:pPr>
                    </w:p>
                    <w:p w:rsidR="00CD69FF" w:rsidRPr="00607002" w:rsidRDefault="00CD69FF">
                      <w:pPr>
                        <w:rPr>
                          <w:rFonts w:ascii=".VnAristote" w:hAnsi=".VnAristot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tbl>
      <w:tblPr>
        <w:tblpPr w:leftFromText="180" w:rightFromText="180" w:vertAnchor="text" w:horzAnchor="margin" w:tblpY="916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1686"/>
        <w:gridCol w:w="2226"/>
        <w:gridCol w:w="2225"/>
        <w:gridCol w:w="2225"/>
        <w:gridCol w:w="2218"/>
        <w:gridCol w:w="7"/>
        <w:gridCol w:w="26"/>
        <w:gridCol w:w="2199"/>
      </w:tblGrid>
      <w:tr w:rsidR="007B3517" w:rsidTr="007B3517">
        <w:trPr>
          <w:trHeight w:val="790"/>
        </w:trPr>
        <w:tc>
          <w:tcPr>
            <w:tcW w:w="2272" w:type="dxa"/>
            <w:gridSpan w:val="2"/>
            <w:vMerge w:val="restart"/>
            <w:shd w:val="clear" w:color="auto" w:fill="663300"/>
          </w:tcPr>
          <w:p w:rsidR="007B3517" w:rsidRDefault="007B3517" w:rsidP="007B3517">
            <w:pPr>
              <w:pStyle w:val="TableParagraph"/>
              <w:spacing w:line="271" w:lineRule="auto"/>
              <w:ind w:left="750" w:right="717" w:firstLine="29"/>
              <w:rPr>
                <w:rFonts w:ascii="Arial" w:hAnsi="Arial"/>
                <w:b/>
                <w:sz w:val="19"/>
              </w:rPr>
            </w:pPr>
          </w:p>
        </w:tc>
        <w:tc>
          <w:tcPr>
            <w:tcW w:w="2226" w:type="dxa"/>
            <w:shd w:val="clear" w:color="auto" w:fill="674233"/>
          </w:tcPr>
          <w:p w:rsidR="007B3517" w:rsidRDefault="007B3517" w:rsidP="007B3517">
            <w:pPr>
              <w:pStyle w:val="TableParagraph"/>
              <w:spacing w:before="169" w:line="271" w:lineRule="auto"/>
              <w:ind w:left="674" w:right="642" w:firstLine="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CC00"/>
                <w:w w:val="105"/>
                <w:sz w:val="19"/>
              </w:rPr>
              <w:t xml:space="preserve">THỨ HAI </w:t>
            </w:r>
            <w:r>
              <w:rPr>
                <w:rFonts w:ascii="Arial" w:hAnsi="Arial"/>
                <w:b/>
                <w:color w:val="FFCC00"/>
                <w:spacing w:val="-2"/>
                <w:w w:val="105"/>
                <w:sz w:val="19"/>
              </w:rPr>
              <w:t>MONDAY</w:t>
            </w:r>
          </w:p>
        </w:tc>
        <w:tc>
          <w:tcPr>
            <w:tcW w:w="2225" w:type="dxa"/>
            <w:shd w:val="clear" w:color="auto" w:fill="674233"/>
          </w:tcPr>
          <w:p w:rsidR="007B3517" w:rsidRDefault="007B3517" w:rsidP="007B3517">
            <w:pPr>
              <w:pStyle w:val="TableParagraph"/>
              <w:spacing w:before="169" w:line="271" w:lineRule="auto"/>
              <w:ind w:left="644" w:right="613" w:firstLine="87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CC00"/>
                <w:w w:val="105"/>
                <w:sz w:val="19"/>
              </w:rPr>
              <w:t xml:space="preserve">THỨ BA </w:t>
            </w:r>
            <w:r>
              <w:rPr>
                <w:rFonts w:ascii="Arial" w:hAnsi="Arial"/>
                <w:b/>
                <w:color w:val="FFCC00"/>
                <w:spacing w:val="-3"/>
                <w:w w:val="105"/>
                <w:sz w:val="19"/>
              </w:rPr>
              <w:t>TUESDAY</w:t>
            </w:r>
          </w:p>
        </w:tc>
        <w:tc>
          <w:tcPr>
            <w:tcW w:w="2225" w:type="dxa"/>
            <w:shd w:val="clear" w:color="auto" w:fill="674233"/>
          </w:tcPr>
          <w:p w:rsidR="007B3517" w:rsidRDefault="007B3517" w:rsidP="007B3517">
            <w:pPr>
              <w:pStyle w:val="TableParagraph"/>
              <w:spacing w:before="169" w:line="271" w:lineRule="auto"/>
              <w:ind w:left="472" w:right="439" w:firstLine="26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CC00"/>
                <w:w w:val="105"/>
                <w:sz w:val="19"/>
              </w:rPr>
              <w:t xml:space="preserve">THỨ TƯ </w:t>
            </w:r>
            <w:r>
              <w:rPr>
                <w:rFonts w:ascii="Arial" w:hAnsi="Arial"/>
                <w:b/>
                <w:color w:val="FFCC00"/>
                <w:spacing w:val="-2"/>
                <w:w w:val="105"/>
                <w:sz w:val="19"/>
              </w:rPr>
              <w:t>WEDNESDAY</w:t>
            </w:r>
          </w:p>
        </w:tc>
        <w:tc>
          <w:tcPr>
            <w:tcW w:w="2225" w:type="dxa"/>
            <w:gridSpan w:val="2"/>
            <w:shd w:val="clear" w:color="auto" w:fill="674233"/>
          </w:tcPr>
          <w:p w:rsidR="007B3517" w:rsidRDefault="007B3517" w:rsidP="007B3517">
            <w:pPr>
              <w:pStyle w:val="TableParagraph"/>
              <w:spacing w:before="169" w:line="271" w:lineRule="auto"/>
              <w:ind w:left="568" w:right="537" w:firstLine="8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CC00"/>
                <w:w w:val="105"/>
                <w:sz w:val="19"/>
              </w:rPr>
              <w:t xml:space="preserve">THỨ NĂM </w:t>
            </w:r>
            <w:r>
              <w:rPr>
                <w:rFonts w:ascii="Arial" w:hAnsi="Arial"/>
                <w:b/>
                <w:color w:val="FFCC00"/>
                <w:spacing w:val="-3"/>
                <w:w w:val="105"/>
                <w:sz w:val="19"/>
              </w:rPr>
              <w:t>THURSDAY</w:t>
            </w:r>
          </w:p>
        </w:tc>
        <w:tc>
          <w:tcPr>
            <w:tcW w:w="2225" w:type="dxa"/>
            <w:gridSpan w:val="2"/>
            <w:shd w:val="clear" w:color="auto" w:fill="674233"/>
          </w:tcPr>
          <w:p w:rsidR="007B3517" w:rsidRDefault="007B3517" w:rsidP="007B3517">
            <w:pPr>
              <w:pStyle w:val="TableParagraph"/>
              <w:spacing w:before="169" w:line="271" w:lineRule="auto"/>
              <w:ind w:left="746" w:right="635" w:hanging="8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CC00"/>
                <w:spacing w:val="-3"/>
                <w:w w:val="105"/>
                <w:sz w:val="19"/>
              </w:rPr>
              <w:t xml:space="preserve">THỨ </w:t>
            </w:r>
            <w:r>
              <w:rPr>
                <w:rFonts w:ascii="Arial" w:hAnsi="Arial"/>
                <w:b/>
                <w:color w:val="FFCC00"/>
                <w:spacing w:val="-2"/>
                <w:w w:val="105"/>
                <w:sz w:val="19"/>
              </w:rPr>
              <w:t xml:space="preserve">SÁU </w:t>
            </w:r>
            <w:r>
              <w:rPr>
                <w:rFonts w:ascii="Arial" w:hAnsi="Arial"/>
                <w:b/>
                <w:color w:val="FFCC00"/>
                <w:w w:val="105"/>
                <w:sz w:val="19"/>
              </w:rPr>
              <w:t>FRIDAY</w:t>
            </w:r>
          </w:p>
        </w:tc>
      </w:tr>
      <w:tr w:rsidR="007B3517" w:rsidTr="007B3517">
        <w:trPr>
          <w:trHeight w:val="546"/>
        </w:trPr>
        <w:tc>
          <w:tcPr>
            <w:tcW w:w="2272" w:type="dxa"/>
            <w:gridSpan w:val="2"/>
            <w:vMerge/>
            <w:tcBorders>
              <w:top w:val="nil"/>
            </w:tcBorders>
            <w:shd w:val="clear" w:color="auto" w:fill="663300"/>
          </w:tcPr>
          <w:p w:rsidR="007B3517" w:rsidRDefault="007B3517" w:rsidP="007B3517"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  <w:shd w:val="clear" w:color="auto" w:fill="674233"/>
          </w:tcPr>
          <w:p w:rsidR="007B3517" w:rsidRPr="009258B8" w:rsidRDefault="007B3517" w:rsidP="007B3517">
            <w:pPr>
              <w:pStyle w:val="TableParagraph"/>
              <w:spacing w:before="165"/>
              <w:ind w:left="29" w:right="16"/>
              <w:jc w:val="center"/>
              <w:rPr>
                <w:rFonts w:ascii="Arial"/>
                <w:b/>
                <w:color w:val="FFCC00"/>
                <w:sz w:val="20"/>
                <w:szCs w:val="20"/>
              </w:rPr>
            </w:pPr>
            <w:r>
              <w:rPr>
                <w:rFonts w:ascii="Arial"/>
                <w:b/>
                <w:color w:val="FFCC00"/>
                <w:sz w:val="20"/>
                <w:szCs w:val="20"/>
              </w:rPr>
              <w:t>4- Mar</w:t>
            </w:r>
          </w:p>
        </w:tc>
        <w:tc>
          <w:tcPr>
            <w:tcW w:w="2225" w:type="dxa"/>
            <w:shd w:val="clear" w:color="auto" w:fill="674233"/>
          </w:tcPr>
          <w:p w:rsidR="007B3517" w:rsidRDefault="007B3517" w:rsidP="007B3517">
            <w:pPr>
              <w:pStyle w:val="TableParagraph"/>
              <w:spacing w:before="165"/>
              <w:ind w:left="29" w:right="1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CC00"/>
                <w:sz w:val="20"/>
                <w:szCs w:val="20"/>
              </w:rPr>
              <w:t>5-Mar</w:t>
            </w:r>
          </w:p>
        </w:tc>
        <w:tc>
          <w:tcPr>
            <w:tcW w:w="2225" w:type="dxa"/>
            <w:shd w:val="clear" w:color="auto" w:fill="674233"/>
          </w:tcPr>
          <w:p w:rsidR="007B3517" w:rsidRPr="009258B8" w:rsidRDefault="007B3517" w:rsidP="007B3517">
            <w:pPr>
              <w:pStyle w:val="TableParagraph"/>
              <w:spacing w:before="165"/>
              <w:ind w:left="29" w:right="16"/>
              <w:jc w:val="center"/>
              <w:rPr>
                <w:rFonts w:ascii="Arial"/>
                <w:b/>
                <w:color w:val="FFCC00"/>
                <w:sz w:val="20"/>
                <w:szCs w:val="20"/>
              </w:rPr>
            </w:pPr>
            <w:r>
              <w:rPr>
                <w:rFonts w:ascii="Arial"/>
                <w:b/>
                <w:color w:val="FFCC00"/>
                <w:sz w:val="20"/>
                <w:szCs w:val="20"/>
              </w:rPr>
              <w:t>6-Mar</w:t>
            </w:r>
          </w:p>
          <w:p w:rsidR="007B3517" w:rsidRDefault="007B3517" w:rsidP="007B3517">
            <w:pPr>
              <w:pStyle w:val="TableParagraph"/>
              <w:spacing w:before="170"/>
              <w:ind w:left="29" w:right="17"/>
              <w:jc w:val="center"/>
              <w:rPr>
                <w:rFonts w:ascii="Arial"/>
                <w:b/>
                <w:sz w:val="19"/>
              </w:rPr>
            </w:pPr>
          </w:p>
        </w:tc>
        <w:tc>
          <w:tcPr>
            <w:tcW w:w="2225" w:type="dxa"/>
            <w:gridSpan w:val="2"/>
            <w:tcBorders>
              <w:bottom w:val="single" w:sz="4" w:space="0" w:color="auto"/>
            </w:tcBorders>
            <w:shd w:val="clear" w:color="auto" w:fill="674233"/>
          </w:tcPr>
          <w:p w:rsidR="007B3517" w:rsidRPr="009258B8" w:rsidRDefault="007B3517" w:rsidP="007B3517">
            <w:pPr>
              <w:pStyle w:val="TableParagraph"/>
              <w:spacing w:before="165"/>
              <w:ind w:left="29" w:right="16"/>
              <w:jc w:val="center"/>
              <w:rPr>
                <w:rFonts w:ascii="Arial"/>
                <w:b/>
                <w:color w:val="FFCC00"/>
                <w:sz w:val="20"/>
                <w:szCs w:val="20"/>
              </w:rPr>
            </w:pPr>
            <w:r>
              <w:rPr>
                <w:rFonts w:ascii="Arial"/>
                <w:b/>
                <w:color w:val="FFCC00"/>
                <w:sz w:val="20"/>
                <w:szCs w:val="20"/>
              </w:rPr>
              <w:t>7-Mar</w:t>
            </w:r>
          </w:p>
          <w:p w:rsidR="007B3517" w:rsidRDefault="007B3517" w:rsidP="007B3517">
            <w:pPr>
              <w:pStyle w:val="TableParagraph"/>
              <w:spacing w:before="170"/>
              <w:ind w:left="29" w:right="20"/>
              <w:jc w:val="center"/>
              <w:rPr>
                <w:rFonts w:ascii="Arial"/>
                <w:b/>
                <w:sz w:val="19"/>
              </w:rPr>
            </w:pPr>
          </w:p>
        </w:tc>
        <w:tc>
          <w:tcPr>
            <w:tcW w:w="2225" w:type="dxa"/>
            <w:gridSpan w:val="2"/>
            <w:tcBorders>
              <w:bottom w:val="single" w:sz="4" w:space="0" w:color="auto"/>
            </w:tcBorders>
            <w:shd w:val="clear" w:color="auto" w:fill="674233"/>
          </w:tcPr>
          <w:p w:rsidR="007B3517" w:rsidRDefault="007B3517" w:rsidP="007B3517">
            <w:pPr>
              <w:pStyle w:val="TableParagraph"/>
              <w:spacing w:before="170"/>
              <w:ind w:left="29" w:right="22"/>
              <w:jc w:val="center"/>
              <w:rPr>
                <w:rFonts w:ascii="Arial"/>
                <w:b/>
                <w:color w:val="FFCC00"/>
                <w:w w:val="105"/>
                <w:sz w:val="20"/>
                <w:szCs w:val="20"/>
              </w:rPr>
            </w:pPr>
            <w:r>
              <w:rPr>
                <w:rFonts w:ascii="Arial"/>
                <w:b/>
                <w:color w:val="FFCC00"/>
                <w:w w:val="105"/>
                <w:sz w:val="20"/>
                <w:szCs w:val="20"/>
              </w:rPr>
              <w:t>8-Mar</w:t>
            </w:r>
          </w:p>
          <w:p w:rsidR="007B3517" w:rsidRPr="00BE62E2" w:rsidRDefault="007B3517" w:rsidP="007B3517">
            <w:pPr>
              <w:pStyle w:val="TableParagraph"/>
              <w:spacing w:before="170"/>
              <w:ind w:left="29" w:right="22"/>
              <w:jc w:val="center"/>
              <w:rPr>
                <w:rFonts w:ascii="Arial"/>
                <w:b/>
                <w:sz w:val="19"/>
              </w:rPr>
            </w:pPr>
          </w:p>
        </w:tc>
      </w:tr>
      <w:tr w:rsidR="007B3517" w:rsidTr="007B3517">
        <w:trPr>
          <w:trHeight w:val="938"/>
        </w:trPr>
        <w:tc>
          <w:tcPr>
            <w:tcW w:w="2272" w:type="dxa"/>
            <w:gridSpan w:val="2"/>
            <w:shd w:val="clear" w:color="auto" w:fill="996633"/>
          </w:tcPr>
          <w:p w:rsidR="007B3517" w:rsidRDefault="007B3517" w:rsidP="007B3517">
            <w:pPr>
              <w:pStyle w:val="TableParagraph"/>
              <w:rPr>
                <w:b/>
              </w:rPr>
            </w:pPr>
          </w:p>
          <w:p w:rsidR="007B3517" w:rsidRDefault="007B3517" w:rsidP="007B351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B3517" w:rsidRDefault="007B3517" w:rsidP="007B3517">
            <w:pPr>
              <w:pStyle w:val="TableParagraph"/>
              <w:ind w:left="116" w:right="98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ĂN SÁNG NHẸ</w:t>
            </w:r>
          </w:p>
          <w:p w:rsidR="007B3517" w:rsidRDefault="007B3517" w:rsidP="007B3517">
            <w:pPr>
              <w:pStyle w:val="TableParagraph"/>
              <w:spacing w:before="29"/>
              <w:ind w:left="114" w:right="9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MORNINGSNACK</w:t>
            </w:r>
          </w:p>
        </w:tc>
        <w:tc>
          <w:tcPr>
            <w:tcW w:w="2226" w:type="dxa"/>
            <w:shd w:val="clear" w:color="auto" w:fill="F1F1F1"/>
          </w:tcPr>
          <w:p w:rsidR="00CD69FF" w:rsidRDefault="00CD69FF" w:rsidP="00CD69FF">
            <w:pPr>
              <w:pStyle w:val="TableParagraph"/>
              <w:spacing w:before="217" w:line="273" w:lineRule="auto"/>
              <w:ind w:left="46" w:right="31"/>
              <w:jc w:val="center"/>
              <w:rPr>
                <w:sz w:val="19"/>
              </w:rPr>
            </w:pPr>
            <w:r>
              <w:rPr>
                <w:color w:val="996633"/>
                <w:w w:val="110"/>
                <w:sz w:val="19"/>
              </w:rPr>
              <w:t>Bánh</w:t>
            </w:r>
            <w:r>
              <w:rPr>
                <w:color w:val="996633"/>
                <w:spacing w:val="7"/>
                <w:w w:val="110"/>
                <w:sz w:val="19"/>
              </w:rPr>
              <w:t xml:space="preserve"> </w:t>
            </w:r>
            <w:r>
              <w:rPr>
                <w:color w:val="996633"/>
                <w:w w:val="110"/>
                <w:sz w:val="19"/>
              </w:rPr>
              <w:t>sandwich</w:t>
            </w:r>
            <w:r>
              <w:rPr>
                <w:color w:val="996633"/>
                <w:spacing w:val="7"/>
                <w:w w:val="110"/>
                <w:sz w:val="19"/>
              </w:rPr>
              <w:t xml:space="preserve"> </w:t>
            </w:r>
            <w:r>
              <w:rPr>
                <w:color w:val="996633"/>
                <w:w w:val="110"/>
                <w:sz w:val="19"/>
              </w:rPr>
              <w:t>n</w:t>
            </w:r>
            <w:r>
              <w:rPr>
                <w:rFonts w:ascii="Cambria" w:hAnsi="Cambria"/>
                <w:color w:val="996633"/>
                <w:w w:val="110"/>
                <w:sz w:val="19"/>
              </w:rPr>
              <w:t>ướ</w:t>
            </w:r>
            <w:r>
              <w:rPr>
                <w:color w:val="996633"/>
                <w:w w:val="110"/>
                <w:sz w:val="19"/>
              </w:rPr>
              <w:t>ng</w:t>
            </w:r>
            <w:r>
              <w:rPr>
                <w:color w:val="996633"/>
                <w:spacing w:val="-49"/>
                <w:w w:val="110"/>
                <w:sz w:val="19"/>
              </w:rPr>
              <w:t xml:space="preserve"> </w:t>
            </w:r>
            <w:r>
              <w:rPr>
                <w:color w:val="996633"/>
                <w:w w:val="110"/>
                <w:sz w:val="19"/>
              </w:rPr>
              <w:t>phô</w:t>
            </w:r>
            <w:r>
              <w:rPr>
                <w:color w:val="996633"/>
                <w:spacing w:val="-2"/>
                <w:w w:val="110"/>
                <w:sz w:val="19"/>
              </w:rPr>
              <w:t xml:space="preserve"> </w:t>
            </w:r>
            <w:r>
              <w:rPr>
                <w:color w:val="996633"/>
                <w:w w:val="110"/>
                <w:sz w:val="19"/>
              </w:rPr>
              <w:t>mai</w:t>
            </w:r>
          </w:p>
          <w:p w:rsidR="007B3517" w:rsidRDefault="00CD69FF" w:rsidP="00CD69FF">
            <w:pPr>
              <w:pStyle w:val="TableParagraph"/>
              <w:spacing w:line="276" w:lineRule="auto"/>
              <w:ind w:right="26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w w:val="110"/>
                <w:sz w:val="19"/>
              </w:rPr>
              <w:t>Grilled</w:t>
            </w:r>
            <w:r>
              <w:rPr>
                <w:color w:val="996633"/>
                <w:spacing w:val="12"/>
                <w:w w:val="110"/>
                <w:sz w:val="19"/>
              </w:rPr>
              <w:t xml:space="preserve"> </w:t>
            </w:r>
            <w:r>
              <w:rPr>
                <w:color w:val="996633"/>
                <w:w w:val="110"/>
                <w:sz w:val="19"/>
              </w:rPr>
              <w:t>cheese</w:t>
            </w:r>
            <w:r>
              <w:rPr>
                <w:color w:val="996633"/>
                <w:spacing w:val="-49"/>
                <w:w w:val="110"/>
                <w:sz w:val="19"/>
              </w:rPr>
              <w:t xml:space="preserve"> </w:t>
            </w:r>
            <w:r>
              <w:rPr>
                <w:color w:val="996633"/>
                <w:w w:val="115"/>
                <w:sz w:val="19"/>
              </w:rPr>
              <w:t>sandwich</w:t>
            </w:r>
          </w:p>
          <w:p w:rsidR="007B3517" w:rsidRPr="00311C4C" w:rsidRDefault="007B3517" w:rsidP="007B3517">
            <w:pPr>
              <w:pStyle w:val="TableParagraph"/>
              <w:spacing w:line="276" w:lineRule="auto"/>
              <w:ind w:right="26"/>
              <w:jc w:val="center"/>
              <w:rPr>
                <w:color w:val="996633"/>
                <w:w w:val="110"/>
                <w:sz w:val="19"/>
                <w:szCs w:val="19"/>
              </w:rPr>
            </w:pPr>
          </w:p>
        </w:tc>
        <w:tc>
          <w:tcPr>
            <w:tcW w:w="2225" w:type="dxa"/>
            <w:shd w:val="clear" w:color="auto" w:fill="F1F1F1"/>
          </w:tcPr>
          <w:p w:rsidR="007B3517" w:rsidRPr="00311C4C" w:rsidRDefault="007B3517" w:rsidP="007B3517">
            <w:pPr>
              <w:pStyle w:val="TableParagraph"/>
              <w:spacing w:before="1" w:line="285" w:lineRule="auto"/>
              <w:ind w:right="26"/>
              <w:jc w:val="center"/>
              <w:rPr>
                <w:color w:val="996633"/>
                <w:w w:val="110"/>
                <w:sz w:val="19"/>
                <w:szCs w:val="19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Pizza bò băm/</w:t>
            </w:r>
            <w:r w:rsidRPr="00321E10">
              <w:rPr>
                <w:color w:val="996633"/>
                <w:spacing w:val="-2"/>
                <w:w w:val="105"/>
                <w:sz w:val="20"/>
              </w:rPr>
              <w:t>Minced beef pizza</w:t>
            </w:r>
          </w:p>
        </w:tc>
        <w:tc>
          <w:tcPr>
            <w:tcW w:w="2225" w:type="dxa"/>
            <w:tcBorders>
              <w:right w:val="single" w:sz="4" w:space="0" w:color="auto"/>
            </w:tcBorders>
            <w:shd w:val="clear" w:color="auto" w:fill="F1F1F1"/>
          </w:tcPr>
          <w:p w:rsidR="007B3517" w:rsidRPr="00321E10" w:rsidRDefault="007B3517" w:rsidP="007B3517">
            <w:pPr>
              <w:pStyle w:val="TableParagraph"/>
              <w:spacing w:before="1" w:line="285" w:lineRule="auto"/>
              <w:ind w:right="401"/>
              <w:rPr>
                <w:noProof/>
                <w:color w:val="996633"/>
                <w:w w:val="115"/>
                <w:sz w:val="19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Gà pop corn chiên/pop corn fried chicken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Default="007B3517" w:rsidP="007B3517">
            <w:pPr>
              <w:pStyle w:val="TableParagraph"/>
              <w:spacing w:line="280" w:lineRule="auto"/>
              <w:ind w:right="26"/>
              <w:rPr>
                <w:color w:val="996633"/>
                <w:w w:val="110"/>
                <w:sz w:val="19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Bánh bao síu mại/</w:t>
            </w:r>
            <w:r>
              <w:t xml:space="preserve"> </w:t>
            </w:r>
            <w:r w:rsidRPr="00AC5FE6">
              <w:rPr>
                <w:color w:val="996633"/>
                <w:spacing w:val="-2"/>
                <w:w w:val="105"/>
                <w:sz w:val="20"/>
              </w:rPr>
              <w:t>Shumai dumplings</w:t>
            </w:r>
          </w:p>
          <w:p w:rsidR="007B3517" w:rsidRPr="00064CA1" w:rsidRDefault="007B3517" w:rsidP="007B3517">
            <w:pPr>
              <w:pStyle w:val="TableParagraph"/>
              <w:spacing w:line="280" w:lineRule="auto"/>
              <w:ind w:right="26"/>
              <w:rPr>
                <w:b/>
                <w:color w:val="996633"/>
                <w:w w:val="110"/>
                <w:sz w:val="36"/>
                <w:szCs w:val="36"/>
              </w:rPr>
            </w:pPr>
          </w:p>
        </w:tc>
        <w:tc>
          <w:tcPr>
            <w:tcW w:w="2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Pr="00945A9B" w:rsidRDefault="007B3517" w:rsidP="007B3517">
            <w:pPr>
              <w:pStyle w:val="TableParagraph"/>
              <w:spacing w:line="280" w:lineRule="auto"/>
              <w:ind w:right="26"/>
              <w:rPr>
                <w:b/>
                <w:color w:val="996633"/>
                <w:w w:val="110"/>
                <w:sz w:val="20"/>
                <w:szCs w:val="20"/>
              </w:rPr>
            </w:pPr>
            <w:r>
              <w:rPr>
                <w:rFonts w:ascii="Cambria" w:hAnsi="Cambria"/>
                <w:color w:val="996633"/>
                <w:w w:val="110"/>
                <w:sz w:val="20"/>
                <w:szCs w:val="20"/>
              </w:rPr>
              <w:t>Xôi thịt băm/</w:t>
            </w:r>
            <w:r w:rsidRPr="000D2590">
              <w:rPr>
                <w:rFonts w:ascii="Cambria" w:hAnsi="Cambria"/>
                <w:color w:val="996633"/>
                <w:w w:val="110"/>
                <w:sz w:val="20"/>
                <w:szCs w:val="20"/>
              </w:rPr>
              <w:t>minced sticky rice</w:t>
            </w:r>
          </w:p>
        </w:tc>
      </w:tr>
      <w:tr w:rsidR="007B3517" w:rsidTr="007B3517">
        <w:trPr>
          <w:trHeight w:val="881"/>
        </w:trPr>
        <w:tc>
          <w:tcPr>
            <w:tcW w:w="2272" w:type="dxa"/>
            <w:gridSpan w:val="2"/>
            <w:shd w:val="clear" w:color="auto" w:fill="996633"/>
            <w:vAlign w:val="center"/>
          </w:tcPr>
          <w:p w:rsidR="007B3517" w:rsidRDefault="007B3517" w:rsidP="007B3517">
            <w:pPr>
              <w:pStyle w:val="TableParagraph"/>
              <w:ind w:right="98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ĂN XẾ NHẸ</w:t>
            </w:r>
          </w:p>
          <w:p w:rsidR="007B3517" w:rsidRDefault="007B3517" w:rsidP="007B3517">
            <w:pPr>
              <w:pStyle w:val="TableParagraph"/>
              <w:spacing w:before="29"/>
              <w:ind w:left="115" w:right="9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"/>
                <w:w w:val="105"/>
                <w:sz w:val="19"/>
              </w:rPr>
              <w:t>AFTERNOONSNACK</w:t>
            </w:r>
          </w:p>
        </w:tc>
        <w:tc>
          <w:tcPr>
            <w:tcW w:w="2226" w:type="dxa"/>
            <w:shd w:val="clear" w:color="auto" w:fill="F1F1F1"/>
            <w:vAlign w:val="center"/>
          </w:tcPr>
          <w:p w:rsidR="007B3517" w:rsidRPr="00311C4C" w:rsidRDefault="007B3517" w:rsidP="007B3517">
            <w:pPr>
              <w:pStyle w:val="TableParagraph"/>
              <w:spacing w:line="276" w:lineRule="auto"/>
              <w:ind w:right="106"/>
              <w:jc w:val="center"/>
              <w:rPr>
                <w:color w:val="996633"/>
                <w:w w:val="110"/>
                <w:sz w:val="19"/>
                <w:szCs w:val="19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Sữa yalkunt/Yalkunt milk</w:t>
            </w:r>
          </w:p>
        </w:tc>
        <w:tc>
          <w:tcPr>
            <w:tcW w:w="2225" w:type="dxa"/>
            <w:shd w:val="clear" w:color="auto" w:fill="F1F1F1"/>
          </w:tcPr>
          <w:p w:rsidR="007B3517" w:rsidRPr="00311C4C" w:rsidRDefault="007B3517" w:rsidP="007B3517">
            <w:pPr>
              <w:pStyle w:val="TableParagraph"/>
              <w:spacing w:line="276" w:lineRule="auto"/>
              <w:ind w:right="106"/>
              <w:jc w:val="center"/>
              <w:rPr>
                <w:color w:val="984806" w:themeColor="accent6" w:themeShade="80"/>
                <w:sz w:val="19"/>
                <w:szCs w:val="19"/>
              </w:rPr>
            </w:pPr>
            <w:r w:rsidRPr="000D49A2">
              <w:rPr>
                <w:color w:val="996633"/>
                <w:w w:val="105"/>
                <w:sz w:val="20"/>
                <w:szCs w:val="20"/>
              </w:rPr>
              <w:t>Nước cam tang/ cam tang juice</w:t>
            </w:r>
          </w:p>
        </w:tc>
        <w:tc>
          <w:tcPr>
            <w:tcW w:w="2225" w:type="dxa"/>
            <w:tcBorders>
              <w:right w:val="single" w:sz="4" w:space="0" w:color="auto"/>
            </w:tcBorders>
            <w:shd w:val="clear" w:color="auto" w:fill="F1F1F1"/>
          </w:tcPr>
          <w:p w:rsidR="007B3517" w:rsidRPr="00311C4C" w:rsidRDefault="007B3517" w:rsidP="007B3517">
            <w:pPr>
              <w:pStyle w:val="TableParagraph"/>
              <w:spacing w:before="1" w:line="280" w:lineRule="auto"/>
              <w:ind w:right="26"/>
              <w:jc w:val="center"/>
              <w:rPr>
                <w:color w:val="996633"/>
                <w:w w:val="110"/>
                <w:sz w:val="19"/>
                <w:szCs w:val="19"/>
              </w:rPr>
            </w:pPr>
            <w:r>
              <w:rPr>
                <w:color w:val="984806" w:themeColor="accent6" w:themeShade="80"/>
                <w:sz w:val="19"/>
              </w:rPr>
              <w:t>Sữa uống Fristi/ Fristi milk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Pr="000E0BD7" w:rsidRDefault="007B3517" w:rsidP="007B3517">
            <w:pPr>
              <w:pStyle w:val="TableParagraph"/>
              <w:spacing w:before="1" w:line="285" w:lineRule="auto"/>
              <w:ind w:right="401"/>
              <w:rPr>
                <w:rFonts w:ascii="Cambria" w:hAnsi="Cambria"/>
                <w:color w:val="996633"/>
                <w:spacing w:val="-2"/>
                <w:w w:val="110"/>
                <w:sz w:val="20"/>
                <w:szCs w:val="20"/>
              </w:rPr>
            </w:pPr>
            <w:r>
              <w:rPr>
                <w:rFonts w:ascii="Cambria" w:hAnsi="Cambria"/>
                <w:color w:val="996633"/>
                <w:spacing w:val="-2"/>
                <w:w w:val="110"/>
                <w:sz w:val="20"/>
                <w:szCs w:val="20"/>
              </w:rPr>
              <w:t xml:space="preserve">   Thạch trái cây/      Fruit jelly</w:t>
            </w:r>
          </w:p>
          <w:p w:rsidR="007B3517" w:rsidRPr="00D82C3A" w:rsidRDefault="007B3517" w:rsidP="007B3517">
            <w:pPr>
              <w:pStyle w:val="TableParagraph"/>
              <w:spacing w:before="1" w:line="280" w:lineRule="auto"/>
              <w:ind w:right="26"/>
              <w:jc w:val="center"/>
              <w:rPr>
                <w:color w:val="996633"/>
                <w:w w:val="110"/>
                <w:sz w:val="19"/>
              </w:rPr>
            </w:pPr>
          </w:p>
        </w:tc>
        <w:tc>
          <w:tcPr>
            <w:tcW w:w="2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Pr="00D82C3A" w:rsidRDefault="007B3517" w:rsidP="007B3517">
            <w:pPr>
              <w:pStyle w:val="TableParagraph"/>
              <w:spacing w:before="1" w:line="280" w:lineRule="auto"/>
              <w:ind w:right="26"/>
              <w:jc w:val="center"/>
              <w:rPr>
                <w:color w:val="996633"/>
                <w:w w:val="110"/>
                <w:sz w:val="19"/>
              </w:rPr>
            </w:pPr>
            <w:r>
              <w:rPr>
                <w:color w:val="996633"/>
                <w:w w:val="110"/>
                <w:sz w:val="19"/>
              </w:rPr>
              <w:t>Sữa milo /Milo milk</w:t>
            </w:r>
          </w:p>
        </w:tc>
      </w:tr>
      <w:tr w:rsidR="007B3517" w:rsidTr="007B3517">
        <w:trPr>
          <w:trHeight w:val="693"/>
        </w:trPr>
        <w:tc>
          <w:tcPr>
            <w:tcW w:w="133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517" w:rsidRDefault="007B3517" w:rsidP="007B3517">
            <w:pPr>
              <w:pStyle w:val="TableParagraph"/>
              <w:spacing w:line="271" w:lineRule="auto"/>
              <w:ind w:left="5536" w:right="2176" w:hanging="546"/>
              <w:jc w:val="center"/>
              <w:rPr>
                <w:rFonts w:ascii="Arial" w:hAnsi="Arial"/>
                <w:b/>
                <w:color w:val="FF0000"/>
                <w:w w:val="105"/>
                <w:sz w:val="19"/>
              </w:rPr>
            </w:pPr>
            <w:r>
              <w:rPr>
                <w:rFonts w:ascii="Arial" w:hAnsi="Arial"/>
                <w:b/>
                <w:color w:val="FF0000"/>
                <w:spacing w:val="-1"/>
                <w:w w:val="105"/>
                <w:sz w:val="19"/>
              </w:rPr>
              <w:t>SETLUNCHMENU</w:t>
            </w:r>
            <w:r>
              <w:rPr>
                <w:rFonts w:ascii="Arial" w:hAnsi="Arial"/>
                <w:b/>
                <w:color w:val="FF0000"/>
                <w:w w:val="105"/>
                <w:sz w:val="19"/>
              </w:rPr>
              <w:t>PRIMARY-SECONDARY-HIGHSCHOOL</w:t>
            </w:r>
          </w:p>
          <w:p w:rsidR="007B3517" w:rsidRDefault="007B3517" w:rsidP="007B3517">
            <w:pPr>
              <w:pStyle w:val="TableParagraph"/>
              <w:spacing w:line="271" w:lineRule="auto"/>
              <w:ind w:left="5536" w:right="2176" w:hanging="546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0000"/>
                <w:w w:val="105"/>
                <w:sz w:val="19"/>
              </w:rPr>
              <w:t xml:space="preserve"> THỰC ĐƠN CƠM TRƯA TIỂU HỌC-TRUNG HỌC</w:t>
            </w:r>
          </w:p>
        </w:tc>
      </w:tr>
      <w:tr w:rsidR="007B3517" w:rsidTr="007B3517">
        <w:trPr>
          <w:trHeight w:val="850"/>
        </w:trPr>
        <w:tc>
          <w:tcPr>
            <w:tcW w:w="586" w:type="dxa"/>
            <w:shd w:val="clear" w:color="auto" w:fill="996633"/>
            <w:textDirection w:val="btLr"/>
          </w:tcPr>
          <w:p w:rsidR="007B3517" w:rsidRDefault="007B3517" w:rsidP="007B3517">
            <w:pPr>
              <w:pStyle w:val="TableParagraph"/>
              <w:spacing w:before="41" w:line="264" w:lineRule="auto"/>
              <w:ind w:left="94" w:firstLine="1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KHAI VỊ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APPETIZER</w:t>
            </w:r>
          </w:p>
        </w:tc>
        <w:tc>
          <w:tcPr>
            <w:tcW w:w="1686" w:type="dxa"/>
            <w:shd w:val="clear" w:color="auto" w:fill="996633"/>
          </w:tcPr>
          <w:p w:rsidR="007B3517" w:rsidRDefault="007B3517" w:rsidP="007B3517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B3517" w:rsidRDefault="007B3517" w:rsidP="007B3517">
            <w:pPr>
              <w:pStyle w:val="TableParagraph"/>
              <w:spacing w:line="271" w:lineRule="auto"/>
              <w:ind w:left="508" w:right="47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00"/>
                <w:spacing w:val="-3"/>
                <w:w w:val="105"/>
                <w:sz w:val="19"/>
              </w:rPr>
              <w:t>SALADSALAD</w:t>
            </w:r>
          </w:p>
        </w:tc>
        <w:tc>
          <w:tcPr>
            <w:tcW w:w="2226" w:type="dxa"/>
            <w:shd w:val="clear" w:color="auto" w:fill="F1F1F1"/>
          </w:tcPr>
          <w:p w:rsidR="007B3517" w:rsidRDefault="007B3517" w:rsidP="007B3517">
            <w:pPr>
              <w:pStyle w:val="TableParagraph"/>
              <w:spacing w:before="6"/>
              <w:rPr>
                <w:color w:val="984806" w:themeColor="accent6" w:themeShade="80"/>
                <w:w w:val="115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w w:val="115"/>
                <w:sz w:val="19"/>
                <w:szCs w:val="19"/>
              </w:rPr>
              <w:t xml:space="preserve"> </w:t>
            </w:r>
          </w:p>
          <w:p w:rsidR="007B3517" w:rsidRPr="00945A9B" w:rsidRDefault="007B3517" w:rsidP="007B3517">
            <w:pPr>
              <w:pStyle w:val="TableParagraph"/>
              <w:spacing w:before="6"/>
              <w:rPr>
                <w:color w:val="984806" w:themeColor="accent6" w:themeShade="80"/>
                <w:w w:val="115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w w:val="115"/>
                <w:sz w:val="19"/>
                <w:szCs w:val="19"/>
              </w:rPr>
              <w:t xml:space="preserve">    </w:t>
            </w:r>
            <w:r>
              <w:rPr>
                <w:color w:val="984806" w:themeColor="accent6" w:themeShade="80"/>
                <w:w w:val="115"/>
                <w:sz w:val="19"/>
                <w:szCs w:val="19"/>
              </w:rPr>
              <w:t>Salad nga /                      Russia salad</w:t>
            </w:r>
          </w:p>
        </w:tc>
        <w:tc>
          <w:tcPr>
            <w:tcW w:w="2225" w:type="dxa"/>
            <w:shd w:val="clear" w:color="auto" w:fill="F1F1F1"/>
          </w:tcPr>
          <w:p w:rsidR="007B3517" w:rsidRPr="00311C4C" w:rsidRDefault="007B3517" w:rsidP="007B3517">
            <w:pPr>
              <w:pStyle w:val="TableParagraph"/>
              <w:spacing w:line="285" w:lineRule="auto"/>
              <w:ind w:left="412" w:right="392" w:firstLine="57"/>
              <w:rPr>
                <w:color w:val="984806" w:themeColor="accent6" w:themeShade="80"/>
                <w:w w:val="115"/>
                <w:sz w:val="19"/>
                <w:szCs w:val="19"/>
              </w:rPr>
            </w:pPr>
            <w:r w:rsidRPr="009F59BE">
              <w:rPr>
                <w:color w:val="984806" w:themeColor="accent6" w:themeShade="80"/>
                <w:w w:val="105"/>
                <w:sz w:val="20"/>
              </w:rPr>
              <w:t>Salad</w:t>
            </w:r>
            <w:r w:rsidRPr="009F59BE">
              <w:rPr>
                <w:color w:val="984806" w:themeColor="accent6" w:themeShade="80"/>
                <w:spacing w:val="4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tự</w:t>
            </w:r>
            <w:r w:rsidRPr="009F59BE">
              <w:rPr>
                <w:color w:val="984806" w:themeColor="accent6" w:themeShade="80"/>
                <w:spacing w:val="10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chọn</w:t>
            </w:r>
            <w:r w:rsidRPr="009F59BE">
              <w:rPr>
                <w:color w:val="984806" w:themeColor="accent6" w:themeShade="80"/>
                <w:spacing w:val="1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Salad</w:t>
            </w:r>
            <w:r w:rsidRPr="009F59BE">
              <w:rPr>
                <w:color w:val="984806" w:themeColor="accent6" w:themeShade="80"/>
                <w:spacing w:val="14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selection</w:t>
            </w:r>
          </w:p>
          <w:p w:rsidR="007B3517" w:rsidRPr="00311C4C" w:rsidRDefault="007B3517" w:rsidP="007B3517">
            <w:pPr>
              <w:pStyle w:val="TableParagraph"/>
              <w:spacing w:line="285" w:lineRule="auto"/>
              <w:ind w:left="412" w:right="392" w:firstLine="57"/>
              <w:rPr>
                <w:color w:val="984806" w:themeColor="accent6" w:themeShade="80"/>
                <w:w w:val="115"/>
                <w:sz w:val="19"/>
                <w:szCs w:val="19"/>
              </w:rPr>
            </w:pPr>
          </w:p>
        </w:tc>
        <w:tc>
          <w:tcPr>
            <w:tcW w:w="2225" w:type="dxa"/>
            <w:tcBorders>
              <w:right w:val="single" w:sz="4" w:space="0" w:color="auto"/>
            </w:tcBorders>
            <w:shd w:val="clear" w:color="auto" w:fill="F1F1F1"/>
          </w:tcPr>
          <w:p w:rsidR="007B3517" w:rsidRDefault="007B3517" w:rsidP="007B3517">
            <w:pPr>
              <w:pStyle w:val="TableParagraph"/>
              <w:spacing w:line="285" w:lineRule="auto"/>
              <w:ind w:right="396"/>
              <w:jc w:val="center"/>
              <w:rPr>
                <w:color w:val="984806" w:themeColor="accent6" w:themeShade="80"/>
                <w:sz w:val="19"/>
              </w:rPr>
            </w:pPr>
            <w:r>
              <w:rPr>
                <w:color w:val="984806" w:themeColor="accent6" w:themeShade="80"/>
                <w:sz w:val="19"/>
              </w:rPr>
              <w:t xml:space="preserve">       </w:t>
            </w:r>
            <w:r w:rsidRPr="009A0FE6">
              <w:rPr>
                <w:color w:val="984806" w:themeColor="accent6" w:themeShade="80"/>
                <w:sz w:val="19"/>
              </w:rPr>
              <w:t>Sa</w:t>
            </w:r>
            <w:r>
              <w:rPr>
                <w:color w:val="984806" w:themeColor="accent6" w:themeShade="80"/>
                <w:sz w:val="19"/>
              </w:rPr>
              <w:t>lad rau xanh/</w:t>
            </w:r>
          </w:p>
          <w:p w:rsidR="007B3517" w:rsidRPr="00311C4C" w:rsidRDefault="007B3517" w:rsidP="007B3517">
            <w:pPr>
              <w:pStyle w:val="TableParagraph"/>
              <w:spacing w:line="285" w:lineRule="auto"/>
              <w:ind w:left="412" w:right="392"/>
              <w:rPr>
                <w:color w:val="984806" w:themeColor="accent6" w:themeShade="80"/>
                <w:w w:val="115"/>
                <w:sz w:val="19"/>
                <w:szCs w:val="19"/>
              </w:rPr>
            </w:pPr>
            <w:r>
              <w:rPr>
                <w:color w:val="984806" w:themeColor="accent6" w:themeShade="80"/>
                <w:sz w:val="19"/>
              </w:rPr>
              <w:t>Vege</w:t>
            </w:r>
            <w:r w:rsidRPr="009A0FE6">
              <w:rPr>
                <w:color w:val="984806" w:themeColor="accent6" w:themeShade="80"/>
                <w:sz w:val="19"/>
              </w:rPr>
              <w:t>table</w:t>
            </w:r>
            <w:r>
              <w:rPr>
                <w:color w:val="984806" w:themeColor="accent6" w:themeShade="80"/>
                <w:sz w:val="19"/>
              </w:rPr>
              <w:t xml:space="preserve">s </w:t>
            </w:r>
            <w:r w:rsidRPr="009A0FE6">
              <w:rPr>
                <w:color w:val="984806" w:themeColor="accent6" w:themeShade="80"/>
                <w:sz w:val="19"/>
              </w:rPr>
              <w:t>salad</w:t>
            </w:r>
          </w:p>
          <w:p w:rsidR="007B3517" w:rsidRPr="00311C4C" w:rsidRDefault="007B3517" w:rsidP="007B3517">
            <w:pPr>
              <w:pStyle w:val="TableParagraph"/>
              <w:spacing w:line="285" w:lineRule="auto"/>
              <w:ind w:left="412" w:right="392" w:firstLine="57"/>
              <w:rPr>
                <w:color w:val="984806" w:themeColor="accent6" w:themeShade="80"/>
                <w:w w:val="115"/>
                <w:sz w:val="19"/>
                <w:szCs w:val="19"/>
              </w:rPr>
            </w:pP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Default="007B3517" w:rsidP="007B3517">
            <w:pPr>
              <w:pStyle w:val="TableParagraph"/>
              <w:spacing w:line="285" w:lineRule="auto"/>
              <w:ind w:left="412" w:right="392" w:firstLine="57"/>
              <w:rPr>
                <w:color w:val="984806" w:themeColor="accent6" w:themeShade="80"/>
                <w:w w:val="105"/>
                <w:sz w:val="20"/>
              </w:rPr>
            </w:pPr>
            <w:r w:rsidRPr="0081712E">
              <w:rPr>
                <w:color w:val="984806" w:themeColor="accent6" w:themeShade="80"/>
                <w:sz w:val="19"/>
              </w:rPr>
              <w:t>Bắp cải trộn</w:t>
            </w:r>
            <w:r>
              <w:rPr>
                <w:color w:val="984806" w:themeColor="accent6" w:themeShade="80"/>
                <w:sz w:val="19"/>
              </w:rPr>
              <w:t xml:space="preserve"> /</w:t>
            </w:r>
            <w:r>
              <w:t xml:space="preserve"> </w:t>
            </w:r>
            <w:r w:rsidRPr="0081712E">
              <w:rPr>
                <w:color w:val="984806" w:themeColor="accent6" w:themeShade="80"/>
                <w:sz w:val="19"/>
              </w:rPr>
              <w:t>Cabbage mix</w:t>
            </w:r>
          </w:p>
          <w:p w:rsidR="007B3517" w:rsidRPr="009F59BE" w:rsidRDefault="007B3517" w:rsidP="007B3517">
            <w:pPr>
              <w:pStyle w:val="TableParagraph"/>
              <w:spacing w:line="285" w:lineRule="auto"/>
              <w:ind w:right="392"/>
              <w:rPr>
                <w:color w:val="984806" w:themeColor="accent6" w:themeShade="80"/>
                <w:w w:val="115"/>
                <w:sz w:val="19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Pr="009F59BE" w:rsidRDefault="007B3517" w:rsidP="007B3517">
            <w:pPr>
              <w:pStyle w:val="TableParagraph"/>
              <w:spacing w:line="285" w:lineRule="auto"/>
              <w:ind w:right="392"/>
              <w:jc w:val="center"/>
              <w:rPr>
                <w:color w:val="984806" w:themeColor="accent6" w:themeShade="80"/>
                <w:w w:val="115"/>
                <w:sz w:val="19"/>
              </w:rPr>
            </w:pP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Salad trái cây/ Fruit salad</w:t>
            </w:r>
          </w:p>
        </w:tc>
      </w:tr>
      <w:tr w:rsidR="007B3517" w:rsidTr="007B3517">
        <w:trPr>
          <w:trHeight w:val="736"/>
        </w:trPr>
        <w:tc>
          <w:tcPr>
            <w:tcW w:w="2272" w:type="dxa"/>
            <w:gridSpan w:val="2"/>
            <w:shd w:val="clear" w:color="auto" w:fill="996633"/>
          </w:tcPr>
          <w:p w:rsidR="007B3517" w:rsidRDefault="007B3517" w:rsidP="007B3517">
            <w:pPr>
              <w:pStyle w:val="TableParagraph"/>
              <w:spacing w:before="3"/>
              <w:rPr>
                <w:b/>
                <w:sz w:val="29"/>
              </w:rPr>
            </w:pPr>
          </w:p>
          <w:p w:rsidR="007B3517" w:rsidRDefault="007B3517" w:rsidP="007B3517">
            <w:pPr>
              <w:pStyle w:val="TableParagraph"/>
              <w:ind w:left="110" w:right="98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CƠM</w:t>
            </w:r>
          </w:p>
          <w:p w:rsidR="007B3517" w:rsidRDefault="007B3517" w:rsidP="007B3517">
            <w:pPr>
              <w:pStyle w:val="TableParagraph"/>
              <w:spacing w:before="29"/>
              <w:ind w:left="112" w:right="9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RICE</w:t>
            </w:r>
          </w:p>
        </w:tc>
        <w:tc>
          <w:tcPr>
            <w:tcW w:w="2226" w:type="dxa"/>
            <w:shd w:val="clear" w:color="auto" w:fill="F1F1F1"/>
          </w:tcPr>
          <w:p w:rsidR="007B3517" w:rsidRPr="00311C4C" w:rsidRDefault="007B3517" w:rsidP="007B3517">
            <w:pPr>
              <w:pStyle w:val="TableParagraph"/>
              <w:spacing w:before="4"/>
              <w:jc w:val="center"/>
              <w:rPr>
                <w:b/>
                <w:color w:val="984806" w:themeColor="accent6" w:themeShade="80"/>
                <w:sz w:val="19"/>
                <w:szCs w:val="19"/>
              </w:rPr>
            </w:pPr>
            <w:bookmarkStart w:id="1" w:name="_Hlk157413117"/>
            <w:r w:rsidRPr="00311C4C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>Cơm gạo Séng Cù</w:t>
            </w:r>
          </w:p>
          <w:p w:rsidR="007B3517" w:rsidRPr="00311C4C" w:rsidRDefault="007B3517" w:rsidP="007B3517">
            <w:pPr>
              <w:pStyle w:val="TableParagraph"/>
              <w:spacing w:line="285" w:lineRule="auto"/>
              <w:ind w:left="913" w:right="285" w:hanging="609"/>
              <w:rPr>
                <w:color w:val="984806" w:themeColor="accent6" w:themeShade="80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 xml:space="preserve">     Steamed rice</w:t>
            </w:r>
            <w:bookmarkEnd w:id="1"/>
          </w:p>
        </w:tc>
        <w:tc>
          <w:tcPr>
            <w:tcW w:w="2225" w:type="dxa"/>
            <w:shd w:val="clear" w:color="auto" w:fill="F1F1F1"/>
          </w:tcPr>
          <w:p w:rsidR="007B3517" w:rsidRPr="00311C4C" w:rsidRDefault="007B3517" w:rsidP="007B3517">
            <w:pPr>
              <w:pStyle w:val="TableParagraph"/>
              <w:spacing w:before="4"/>
              <w:jc w:val="center"/>
              <w:rPr>
                <w:b/>
                <w:color w:val="984806" w:themeColor="accent6" w:themeShade="80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>Cơm gạo Séng Cù</w:t>
            </w:r>
          </w:p>
          <w:p w:rsidR="007B3517" w:rsidRPr="00311C4C" w:rsidRDefault="007B3517" w:rsidP="007B3517">
            <w:pPr>
              <w:pStyle w:val="TableParagraph"/>
              <w:spacing w:line="285" w:lineRule="auto"/>
              <w:ind w:left="912" w:right="283" w:hanging="609"/>
              <w:rPr>
                <w:color w:val="984806" w:themeColor="accent6" w:themeShade="80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 xml:space="preserve">     Steamed rice</w:t>
            </w:r>
          </w:p>
        </w:tc>
        <w:tc>
          <w:tcPr>
            <w:tcW w:w="2225" w:type="dxa"/>
            <w:tcBorders>
              <w:right w:val="single" w:sz="4" w:space="0" w:color="auto"/>
            </w:tcBorders>
            <w:shd w:val="clear" w:color="auto" w:fill="F1F1F1"/>
          </w:tcPr>
          <w:p w:rsidR="007B3517" w:rsidRDefault="007B3517" w:rsidP="007B3517">
            <w:pPr>
              <w:pStyle w:val="TableParagraph"/>
              <w:spacing w:before="13"/>
              <w:jc w:val="center"/>
            </w:pPr>
            <w:r>
              <w:rPr>
                <w:color w:val="996633"/>
                <w:w w:val="110"/>
                <w:sz w:val="20"/>
              </w:rPr>
              <w:t>Cơm rang trứng</w:t>
            </w:r>
            <w:r>
              <w:t xml:space="preserve"> /</w:t>
            </w:r>
          </w:p>
          <w:p w:rsidR="007B3517" w:rsidRPr="00311C4C" w:rsidRDefault="007B3517" w:rsidP="007B3517">
            <w:pPr>
              <w:pStyle w:val="TableParagraph"/>
              <w:spacing w:line="276" w:lineRule="auto"/>
              <w:ind w:right="285"/>
              <w:rPr>
                <w:color w:val="984806" w:themeColor="accent6" w:themeShade="80"/>
                <w:sz w:val="19"/>
                <w:szCs w:val="19"/>
              </w:rPr>
            </w:pPr>
            <w:r w:rsidRPr="00CB343E">
              <w:rPr>
                <w:color w:val="996633"/>
                <w:w w:val="110"/>
                <w:sz w:val="20"/>
              </w:rPr>
              <w:t>Egg fried rice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Pr="00311C4C" w:rsidRDefault="007B3517" w:rsidP="007B3517">
            <w:pPr>
              <w:pStyle w:val="TableParagraph"/>
              <w:spacing w:before="4"/>
              <w:jc w:val="center"/>
              <w:rPr>
                <w:b/>
                <w:color w:val="984806" w:themeColor="accent6" w:themeShade="80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>Cơm gạo Séng Cù</w:t>
            </w:r>
          </w:p>
          <w:p w:rsidR="007B3517" w:rsidRPr="009F59BE" w:rsidRDefault="007B3517" w:rsidP="007B3517">
            <w:pPr>
              <w:pStyle w:val="TableParagraph"/>
              <w:spacing w:line="285" w:lineRule="auto"/>
              <w:ind w:left="412" w:right="392" w:firstLine="57"/>
              <w:jc w:val="center"/>
              <w:rPr>
                <w:color w:val="984806" w:themeColor="accent6" w:themeShade="80"/>
                <w:sz w:val="20"/>
                <w:szCs w:val="20"/>
              </w:rPr>
            </w:pPr>
            <w:r w:rsidRPr="00311C4C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 xml:space="preserve">     Steamed rice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Pr="00311C4C" w:rsidRDefault="007B3517" w:rsidP="007B3517">
            <w:pPr>
              <w:pStyle w:val="TableParagraph"/>
              <w:spacing w:before="4"/>
              <w:jc w:val="center"/>
              <w:rPr>
                <w:b/>
                <w:color w:val="984806" w:themeColor="accent6" w:themeShade="80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>Cơm gạo Séng Cù</w:t>
            </w:r>
          </w:p>
          <w:p w:rsidR="007B3517" w:rsidRPr="009F59BE" w:rsidRDefault="007B3517" w:rsidP="007B3517">
            <w:pPr>
              <w:pStyle w:val="TableParagraph"/>
              <w:spacing w:line="285" w:lineRule="auto"/>
              <w:ind w:left="412" w:right="392" w:firstLine="57"/>
              <w:jc w:val="center"/>
              <w:rPr>
                <w:color w:val="984806" w:themeColor="accent6" w:themeShade="80"/>
                <w:sz w:val="20"/>
                <w:szCs w:val="20"/>
              </w:rPr>
            </w:pPr>
            <w:r w:rsidRPr="00311C4C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 xml:space="preserve">     Steamed rice</w:t>
            </w:r>
          </w:p>
        </w:tc>
      </w:tr>
      <w:tr w:rsidR="007B3517" w:rsidTr="007B3517">
        <w:trPr>
          <w:trHeight w:val="833"/>
        </w:trPr>
        <w:tc>
          <w:tcPr>
            <w:tcW w:w="2272" w:type="dxa"/>
            <w:gridSpan w:val="2"/>
            <w:shd w:val="clear" w:color="auto" w:fill="996633"/>
          </w:tcPr>
          <w:p w:rsidR="007B3517" w:rsidRDefault="007B3517" w:rsidP="007B3517">
            <w:pPr>
              <w:pStyle w:val="TableParagraph"/>
              <w:ind w:left="110" w:right="98"/>
              <w:jc w:val="center"/>
              <w:rPr>
                <w:rFonts w:ascii="Arial" w:hAnsi="Arial"/>
                <w:b/>
                <w:color w:val="FFFFFF"/>
                <w:sz w:val="20"/>
              </w:rPr>
            </w:pPr>
          </w:p>
          <w:p w:rsidR="007B3517" w:rsidRPr="000E1F8A" w:rsidRDefault="007B3517" w:rsidP="007B3517">
            <w:pPr>
              <w:pStyle w:val="TableParagraph"/>
              <w:ind w:left="110" w:right="9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SÚP, BÚN HOẶC PHỞ</w:t>
            </w:r>
          </w:p>
          <w:p w:rsidR="007B3517" w:rsidRDefault="007B3517" w:rsidP="007B3517">
            <w:pPr>
              <w:pStyle w:val="TableParagraph"/>
              <w:spacing w:before="3"/>
              <w:rPr>
                <w:b/>
                <w:sz w:val="29"/>
              </w:rPr>
            </w:pPr>
            <w:r>
              <w:rPr>
                <w:rFonts w:ascii="Arial"/>
                <w:b/>
                <w:color w:val="FFFFFF"/>
                <w:sz w:val="20"/>
              </w:rPr>
              <w:t>SOUP OR NOODLE</w:t>
            </w:r>
          </w:p>
        </w:tc>
        <w:tc>
          <w:tcPr>
            <w:tcW w:w="2226" w:type="dxa"/>
            <w:shd w:val="clear" w:color="auto" w:fill="F1F1F1"/>
          </w:tcPr>
          <w:p w:rsidR="007B3517" w:rsidRPr="00311C4C" w:rsidRDefault="007B3517" w:rsidP="007B3517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>Bún mọc nấm hương/noodle meat and mushroom</w:t>
            </w:r>
          </w:p>
        </w:tc>
        <w:tc>
          <w:tcPr>
            <w:tcW w:w="2225" w:type="dxa"/>
            <w:shd w:val="clear" w:color="auto" w:fill="F1F1F1"/>
          </w:tcPr>
          <w:p w:rsidR="007B3517" w:rsidRPr="009F59BE" w:rsidRDefault="007B3517" w:rsidP="007B3517">
            <w:pPr>
              <w:pStyle w:val="TableParagraph"/>
              <w:spacing w:line="276" w:lineRule="auto"/>
              <w:ind w:right="285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Phở bò tây bắc/</w:t>
            </w:r>
          </w:p>
          <w:p w:rsidR="007B3517" w:rsidRPr="00311C4C" w:rsidRDefault="007B3517" w:rsidP="007B3517">
            <w:pPr>
              <w:pStyle w:val="TableParagraph"/>
              <w:jc w:val="center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noodle beef soup north west</w:t>
            </w:r>
          </w:p>
        </w:tc>
        <w:tc>
          <w:tcPr>
            <w:tcW w:w="2225" w:type="dxa"/>
            <w:tcBorders>
              <w:right w:val="single" w:sz="4" w:space="0" w:color="auto"/>
            </w:tcBorders>
            <w:shd w:val="clear" w:color="auto" w:fill="F1F1F1"/>
          </w:tcPr>
          <w:p w:rsidR="007B3517" w:rsidRPr="00311C4C" w:rsidRDefault="007B3517" w:rsidP="007B3517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  <w:r w:rsidRPr="00542B61">
              <w:rPr>
                <w:color w:val="996633"/>
                <w:spacing w:val="-2"/>
                <w:w w:val="105"/>
                <w:sz w:val="20"/>
              </w:rPr>
              <w:t xml:space="preserve">Súp </w:t>
            </w:r>
            <w:r w:rsidRPr="005655BD">
              <w:rPr>
                <w:color w:val="996633"/>
                <w:spacing w:val="-2"/>
                <w:w w:val="105"/>
                <w:sz w:val="20"/>
              </w:rPr>
              <w:t>bí</w:t>
            </w:r>
            <w:r w:rsidRPr="00542B61">
              <w:rPr>
                <w:color w:val="996633"/>
                <w:spacing w:val="-2"/>
                <w:w w:val="105"/>
                <w:sz w:val="20"/>
              </w:rPr>
              <w:t xml:space="preserve"> đỏ kem tươi/pumkin soup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Pr="009F59BE" w:rsidRDefault="007B3517" w:rsidP="007B3517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Bún nem hà nội/</w:t>
            </w:r>
          </w:p>
          <w:p w:rsidR="007B3517" w:rsidRPr="009F59BE" w:rsidRDefault="007B3517" w:rsidP="007B3517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hanoi spring roll noodle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Pr="0050335C" w:rsidRDefault="007B3517" w:rsidP="007B3517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Mì xào bò rau cải/</w:t>
            </w:r>
          </w:p>
          <w:p w:rsidR="007B3517" w:rsidRPr="009F59BE" w:rsidRDefault="007B3517" w:rsidP="007B3517">
            <w:pPr>
              <w:pStyle w:val="TableParagraph"/>
              <w:spacing w:line="267" w:lineRule="exact"/>
              <w:ind w:right="33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 w:rsidRPr="0050335C">
              <w:rPr>
                <w:color w:val="996633"/>
                <w:spacing w:val="-2"/>
                <w:w w:val="105"/>
                <w:sz w:val="20"/>
              </w:rPr>
              <w:t>Stir-fried beef noodles</w:t>
            </w:r>
          </w:p>
        </w:tc>
      </w:tr>
      <w:tr w:rsidR="007B3517" w:rsidTr="007B3517">
        <w:trPr>
          <w:trHeight w:val="1174"/>
        </w:trPr>
        <w:tc>
          <w:tcPr>
            <w:tcW w:w="586" w:type="dxa"/>
            <w:vMerge w:val="restart"/>
            <w:shd w:val="clear" w:color="auto" w:fill="996633"/>
          </w:tcPr>
          <w:p w:rsidR="007B3517" w:rsidRDefault="007B3517" w:rsidP="007B3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6" w:type="dxa"/>
            <w:shd w:val="clear" w:color="auto" w:fill="996633"/>
          </w:tcPr>
          <w:p w:rsidR="007B3517" w:rsidRDefault="007B3517" w:rsidP="007B3517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7B3517" w:rsidRDefault="007B3517" w:rsidP="007B3517">
            <w:pPr>
              <w:pStyle w:val="TableParagraph"/>
              <w:spacing w:line="271" w:lineRule="auto"/>
              <w:ind w:left="98" w:right="75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00"/>
                <w:w w:val="105"/>
                <w:sz w:val="19"/>
              </w:rPr>
              <w:t xml:space="preserve">MÓN ĂN VIỆTNAM </w:t>
            </w:r>
            <w:r>
              <w:rPr>
                <w:rFonts w:ascii="Arial" w:hAnsi="Arial"/>
                <w:b/>
                <w:color w:val="FFFF00"/>
                <w:spacing w:val="-1"/>
                <w:w w:val="105"/>
                <w:sz w:val="19"/>
              </w:rPr>
              <w:t xml:space="preserve">VIETNAMESE </w:t>
            </w:r>
            <w:r>
              <w:rPr>
                <w:rFonts w:ascii="Arial" w:hAnsi="Arial"/>
                <w:b/>
                <w:color w:val="FFFF00"/>
                <w:w w:val="105"/>
                <w:sz w:val="19"/>
              </w:rPr>
              <w:t>DISH</w:t>
            </w:r>
          </w:p>
        </w:tc>
        <w:tc>
          <w:tcPr>
            <w:tcW w:w="2226" w:type="dxa"/>
            <w:shd w:val="clear" w:color="auto" w:fill="F1F1F1"/>
          </w:tcPr>
          <w:p w:rsidR="007B3517" w:rsidRDefault="007B3517" w:rsidP="007B3517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996633"/>
                <w:sz w:val="20"/>
                <w:szCs w:val="20"/>
              </w:rPr>
            </w:pPr>
            <w:r>
              <w:rPr>
                <w:rFonts w:cs="Calibri"/>
                <w:color w:val="996633"/>
                <w:sz w:val="20"/>
                <w:szCs w:val="20"/>
              </w:rPr>
              <w:t>Bò hầm đậu đỏ/</w:t>
            </w:r>
          </w:p>
          <w:p w:rsidR="007B3517" w:rsidRDefault="007B3517" w:rsidP="007B3517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996633"/>
                <w:sz w:val="20"/>
                <w:szCs w:val="20"/>
              </w:rPr>
            </w:pPr>
            <w:r>
              <w:rPr>
                <w:rFonts w:cs="Calibri"/>
                <w:color w:val="996633"/>
                <w:sz w:val="20"/>
                <w:szCs w:val="20"/>
              </w:rPr>
              <w:t>Braised beef w/ red bean</w:t>
            </w:r>
          </w:p>
          <w:p w:rsidR="007B3517" w:rsidRDefault="007B3517" w:rsidP="007B3517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996633"/>
                <w:sz w:val="20"/>
                <w:szCs w:val="20"/>
              </w:rPr>
            </w:pPr>
          </w:p>
          <w:p w:rsidR="007B3517" w:rsidRPr="00311C4C" w:rsidRDefault="007B3517" w:rsidP="007B3517">
            <w:pPr>
              <w:pStyle w:val="TableParagraph"/>
              <w:spacing w:line="267" w:lineRule="exact"/>
              <w:ind w:right="31"/>
              <w:jc w:val="center"/>
              <w:rPr>
                <w:color w:val="984806" w:themeColor="accent6" w:themeShade="80"/>
                <w:sz w:val="19"/>
                <w:szCs w:val="19"/>
              </w:rPr>
            </w:pPr>
          </w:p>
        </w:tc>
        <w:tc>
          <w:tcPr>
            <w:tcW w:w="2225" w:type="dxa"/>
            <w:shd w:val="clear" w:color="auto" w:fill="F1F1F1"/>
          </w:tcPr>
          <w:p w:rsidR="007B3517" w:rsidRPr="00311C4C" w:rsidRDefault="00EE2DC7" w:rsidP="007B3517">
            <w:pPr>
              <w:pStyle w:val="TableParagraph"/>
              <w:spacing w:line="280" w:lineRule="auto"/>
              <w:ind w:right="33"/>
              <w:jc w:val="center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  <w:r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>Cánh gà chiên mắm/</w:t>
            </w:r>
            <w:r>
              <w:t xml:space="preserve"> </w:t>
            </w:r>
            <w:r w:rsidRPr="00EE2DC7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>fried chicken wings with fish sauce</w:t>
            </w:r>
          </w:p>
        </w:tc>
        <w:tc>
          <w:tcPr>
            <w:tcW w:w="2225" w:type="dxa"/>
            <w:tcBorders>
              <w:right w:val="single" w:sz="4" w:space="0" w:color="auto"/>
            </w:tcBorders>
            <w:shd w:val="clear" w:color="auto" w:fill="F1F1F1"/>
          </w:tcPr>
          <w:p w:rsidR="007B3517" w:rsidRDefault="007B3517" w:rsidP="007B3517">
            <w:pPr>
              <w:pStyle w:val="TableParagraph"/>
              <w:spacing w:line="267" w:lineRule="exact"/>
              <w:ind w:right="33"/>
              <w:jc w:val="center"/>
            </w:pPr>
            <w:r w:rsidRPr="005655BD">
              <w:rPr>
                <w:color w:val="996633"/>
                <w:w w:val="105"/>
                <w:sz w:val="20"/>
              </w:rPr>
              <w:t>hamburger bò</w:t>
            </w:r>
            <w:r>
              <w:rPr>
                <w:color w:val="996633"/>
                <w:w w:val="105"/>
                <w:sz w:val="20"/>
              </w:rPr>
              <w:t>/</w:t>
            </w:r>
            <w:r>
              <w:t xml:space="preserve"> </w:t>
            </w:r>
          </w:p>
          <w:p w:rsidR="007B3517" w:rsidRPr="00CB343E" w:rsidRDefault="007B3517" w:rsidP="007B3517">
            <w:pPr>
              <w:pStyle w:val="TableParagraph"/>
              <w:spacing w:line="267" w:lineRule="exact"/>
              <w:ind w:right="33"/>
              <w:jc w:val="center"/>
              <w:rPr>
                <w:color w:val="996633"/>
                <w:w w:val="105"/>
                <w:sz w:val="20"/>
              </w:rPr>
            </w:pPr>
            <w:r w:rsidRPr="00CB343E">
              <w:rPr>
                <w:color w:val="996633"/>
                <w:w w:val="105"/>
                <w:sz w:val="20"/>
              </w:rPr>
              <w:t>Beef hamburger</w:t>
            </w:r>
          </w:p>
          <w:p w:rsidR="007B3517" w:rsidRPr="00311C4C" w:rsidRDefault="007B3517" w:rsidP="007B3517">
            <w:pPr>
              <w:pStyle w:val="TableParagraph"/>
              <w:ind w:left="29" w:right="17"/>
              <w:jc w:val="center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Pr="009F59BE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 xml:space="preserve"> </w:t>
            </w:r>
            <w:r w:rsidR="00CD69FF"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Sườn lợn hầm dưa chua/</w:t>
            </w:r>
            <w:r w:rsidR="00CD69FF">
              <w:t xml:space="preserve"> </w:t>
            </w:r>
            <w:r w:rsidR="00CD69FF" w:rsidRPr="00CD69FF"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pickle stew ribs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Pr="009F59BE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Thịt heo kho trứng cút/</w:t>
            </w:r>
            <w:r>
              <w:t xml:space="preserve"> </w:t>
            </w:r>
            <w:r w:rsidRPr="00E2657D">
              <w:rPr>
                <w:color w:val="996633"/>
                <w:spacing w:val="-2"/>
                <w:w w:val="105"/>
                <w:sz w:val="20"/>
              </w:rPr>
              <w:t>pork stock quail eggs</w:t>
            </w:r>
          </w:p>
        </w:tc>
      </w:tr>
      <w:tr w:rsidR="007B3517" w:rsidTr="007B3517">
        <w:trPr>
          <w:trHeight w:val="870"/>
        </w:trPr>
        <w:tc>
          <w:tcPr>
            <w:tcW w:w="586" w:type="dxa"/>
            <w:vMerge/>
            <w:tcBorders>
              <w:top w:val="nil"/>
            </w:tcBorders>
            <w:shd w:val="clear" w:color="auto" w:fill="996633"/>
          </w:tcPr>
          <w:p w:rsidR="007B3517" w:rsidRDefault="007B3517" w:rsidP="007B3517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shd w:val="clear" w:color="auto" w:fill="996633"/>
          </w:tcPr>
          <w:p w:rsidR="007B3517" w:rsidRDefault="007B3517" w:rsidP="007B3517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7B3517" w:rsidRDefault="007B3517" w:rsidP="007B3517">
            <w:pPr>
              <w:pStyle w:val="TableParagraph"/>
              <w:spacing w:line="271" w:lineRule="auto"/>
              <w:ind w:left="44" w:right="27" w:firstLine="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00"/>
                <w:w w:val="105"/>
                <w:sz w:val="19"/>
              </w:rPr>
              <w:t xml:space="preserve">MÓN ĂN QUỐC TẾ </w:t>
            </w:r>
            <w:r>
              <w:rPr>
                <w:rFonts w:ascii="Arial" w:hAnsi="Arial"/>
                <w:b/>
                <w:color w:val="FFFF00"/>
                <w:sz w:val="19"/>
              </w:rPr>
              <w:t>INTERNATIONAL</w:t>
            </w:r>
            <w:r>
              <w:rPr>
                <w:rFonts w:ascii="Arial" w:hAnsi="Arial"/>
                <w:b/>
                <w:color w:val="FFFF00"/>
                <w:w w:val="105"/>
                <w:sz w:val="19"/>
              </w:rPr>
              <w:t>DISH</w:t>
            </w:r>
          </w:p>
        </w:tc>
        <w:tc>
          <w:tcPr>
            <w:tcW w:w="2226" w:type="dxa"/>
            <w:shd w:val="clear" w:color="auto" w:fill="F1F1F1"/>
          </w:tcPr>
          <w:p w:rsidR="007B3517" w:rsidRDefault="007B3517" w:rsidP="007B3517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996633"/>
                <w:sz w:val="20"/>
                <w:szCs w:val="20"/>
              </w:rPr>
            </w:pPr>
            <w:r>
              <w:rPr>
                <w:rFonts w:cs="Calibri"/>
                <w:color w:val="996633"/>
                <w:sz w:val="20"/>
                <w:szCs w:val="20"/>
              </w:rPr>
              <w:t>Trứng chiên thịt bằm rau củ/</w:t>
            </w:r>
          </w:p>
          <w:p w:rsidR="007B3517" w:rsidRDefault="007B3517" w:rsidP="007B3517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996633"/>
                <w:sz w:val="20"/>
                <w:szCs w:val="20"/>
              </w:rPr>
            </w:pPr>
            <w:r>
              <w:rPr>
                <w:rFonts w:cs="Calibri"/>
                <w:color w:val="996633"/>
                <w:sz w:val="20"/>
                <w:szCs w:val="20"/>
              </w:rPr>
              <w:t>Fried eggs w/ minced pork and vegetables</w:t>
            </w:r>
          </w:p>
          <w:p w:rsidR="007B3517" w:rsidRDefault="007B3517" w:rsidP="007B3517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996633"/>
                <w:sz w:val="20"/>
                <w:szCs w:val="20"/>
              </w:rPr>
            </w:pPr>
          </w:p>
          <w:p w:rsidR="007B3517" w:rsidRPr="00311C4C" w:rsidRDefault="007B3517" w:rsidP="007B3517">
            <w:pPr>
              <w:pStyle w:val="TableParagraph"/>
              <w:spacing w:line="245" w:lineRule="exact"/>
              <w:jc w:val="center"/>
              <w:rPr>
                <w:color w:val="984806" w:themeColor="accent6" w:themeShade="80"/>
                <w:sz w:val="19"/>
                <w:szCs w:val="19"/>
              </w:rPr>
            </w:pPr>
          </w:p>
        </w:tc>
        <w:tc>
          <w:tcPr>
            <w:tcW w:w="2225" w:type="dxa"/>
            <w:shd w:val="clear" w:color="auto" w:fill="F1F1F1"/>
          </w:tcPr>
          <w:p w:rsidR="007B3517" w:rsidRPr="00A941CD" w:rsidRDefault="007B3517" w:rsidP="007B3517">
            <w:pPr>
              <w:pStyle w:val="TableParagraph"/>
              <w:spacing w:line="267" w:lineRule="exact"/>
              <w:ind w:right="16"/>
              <w:jc w:val="center"/>
              <w:rPr>
                <w:color w:val="996633"/>
                <w:w w:val="110"/>
                <w:sz w:val="20"/>
              </w:rPr>
            </w:pPr>
            <w:r w:rsidRPr="00A941CD">
              <w:rPr>
                <w:color w:val="996633"/>
                <w:w w:val="110"/>
                <w:sz w:val="20"/>
              </w:rPr>
              <w:t>Thịt heo nướng sốt</w:t>
            </w:r>
          </w:p>
          <w:p w:rsidR="007B3517" w:rsidRPr="00A941CD" w:rsidRDefault="007B3517" w:rsidP="007B3517">
            <w:pPr>
              <w:pStyle w:val="TableParagraph"/>
              <w:spacing w:line="267" w:lineRule="exact"/>
              <w:ind w:right="16"/>
              <w:jc w:val="center"/>
              <w:rPr>
                <w:color w:val="996633"/>
                <w:w w:val="110"/>
                <w:sz w:val="20"/>
              </w:rPr>
            </w:pPr>
            <w:r w:rsidRPr="00A941CD">
              <w:rPr>
                <w:color w:val="996633"/>
                <w:w w:val="110"/>
                <w:sz w:val="20"/>
              </w:rPr>
              <w:t>tương cà Grilled pork w/ tomato</w:t>
            </w:r>
          </w:p>
          <w:p w:rsidR="007B3517" w:rsidRPr="00311C4C" w:rsidRDefault="007B3517" w:rsidP="007B3517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  <w:r w:rsidRPr="00A941CD">
              <w:rPr>
                <w:color w:val="996633"/>
                <w:w w:val="110"/>
                <w:sz w:val="20"/>
              </w:rPr>
              <w:t>sauce</w:t>
            </w:r>
          </w:p>
        </w:tc>
        <w:tc>
          <w:tcPr>
            <w:tcW w:w="2225" w:type="dxa"/>
            <w:tcBorders>
              <w:right w:val="single" w:sz="4" w:space="0" w:color="auto"/>
            </w:tcBorders>
            <w:shd w:val="clear" w:color="auto" w:fill="F1F1F1"/>
          </w:tcPr>
          <w:p w:rsidR="007B3517" w:rsidRPr="00311C4C" w:rsidRDefault="007B3517" w:rsidP="007B3517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  <w:r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>Cánh gà chiên KFC/</w:t>
            </w:r>
            <w:r>
              <w:t xml:space="preserve"> </w:t>
            </w:r>
            <w:r w:rsidRPr="00E65147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>KFC fried chicken wings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Default="007B3517" w:rsidP="007B3517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996633"/>
                <w:sz w:val="20"/>
                <w:szCs w:val="20"/>
              </w:rPr>
            </w:pPr>
            <w:r>
              <w:rPr>
                <w:rFonts w:cs="Calibri"/>
                <w:color w:val="996633"/>
                <w:sz w:val="20"/>
                <w:szCs w:val="20"/>
              </w:rPr>
              <w:t>Cá phi lê chiên giòn sốt tartar /</w:t>
            </w:r>
          </w:p>
          <w:p w:rsidR="007B3517" w:rsidRDefault="007B3517" w:rsidP="007B3517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996633"/>
                <w:sz w:val="20"/>
                <w:szCs w:val="20"/>
              </w:rPr>
            </w:pPr>
            <w:r>
              <w:rPr>
                <w:rFonts w:cs="Calibri"/>
                <w:color w:val="996633"/>
                <w:sz w:val="20"/>
                <w:szCs w:val="20"/>
              </w:rPr>
              <w:t>Deep-fried fish fillets w/ tartar sauce</w:t>
            </w:r>
          </w:p>
          <w:p w:rsidR="007B3517" w:rsidRDefault="007B3517" w:rsidP="007B3517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996633"/>
                <w:sz w:val="20"/>
                <w:szCs w:val="20"/>
              </w:rPr>
            </w:pPr>
          </w:p>
          <w:p w:rsidR="007B3517" w:rsidRPr="009F59BE" w:rsidRDefault="007B3517" w:rsidP="007B3517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Pr="009F59BE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Mực tươi xào cần tỏi/</w:t>
            </w:r>
            <w:r w:rsidRPr="007B3517"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fresh squid stir-fried celery</w:t>
            </w:r>
          </w:p>
        </w:tc>
      </w:tr>
      <w:tr w:rsidR="007B3517" w:rsidTr="007B3517">
        <w:trPr>
          <w:trHeight w:val="1160"/>
        </w:trPr>
        <w:tc>
          <w:tcPr>
            <w:tcW w:w="586" w:type="dxa"/>
            <w:vMerge/>
            <w:tcBorders>
              <w:top w:val="nil"/>
            </w:tcBorders>
            <w:shd w:val="clear" w:color="auto" w:fill="996633"/>
          </w:tcPr>
          <w:p w:rsidR="007B3517" w:rsidRDefault="007B3517" w:rsidP="007B3517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shd w:val="clear" w:color="auto" w:fill="996633"/>
          </w:tcPr>
          <w:p w:rsidR="007B3517" w:rsidRDefault="007B3517" w:rsidP="007B3517">
            <w:pPr>
              <w:pStyle w:val="TableParagraph"/>
              <w:rPr>
                <w:b/>
                <w:sz w:val="30"/>
              </w:rPr>
            </w:pPr>
          </w:p>
          <w:p w:rsidR="007B3517" w:rsidRDefault="007B3517" w:rsidP="007B3517">
            <w:pPr>
              <w:pStyle w:val="TableParagraph"/>
              <w:spacing w:before="1" w:line="271" w:lineRule="auto"/>
              <w:ind w:left="607" w:right="589" w:firstLine="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00"/>
                <w:w w:val="105"/>
                <w:sz w:val="19"/>
              </w:rPr>
              <w:t>RAU</w:t>
            </w:r>
            <w:r>
              <w:rPr>
                <w:rFonts w:ascii="Arial"/>
                <w:b/>
                <w:color w:val="FFFF00"/>
                <w:spacing w:val="-1"/>
                <w:w w:val="105"/>
                <w:sz w:val="19"/>
              </w:rPr>
              <w:t>VEG.</w:t>
            </w:r>
          </w:p>
        </w:tc>
        <w:tc>
          <w:tcPr>
            <w:tcW w:w="2226" w:type="dxa"/>
            <w:shd w:val="clear" w:color="auto" w:fill="F1F1F1"/>
          </w:tcPr>
          <w:p w:rsidR="007B3517" w:rsidRPr="00311C4C" w:rsidRDefault="007B3517" w:rsidP="007B3517">
            <w:pPr>
              <w:pStyle w:val="TableParagraph"/>
              <w:spacing w:before="1" w:line="280" w:lineRule="auto"/>
              <w:ind w:right="43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  <w:r w:rsidRPr="004A0790">
              <w:rPr>
                <w:color w:val="996633"/>
                <w:spacing w:val="-2"/>
                <w:w w:val="105"/>
                <w:sz w:val="20"/>
                <w:szCs w:val="20"/>
              </w:rPr>
              <w:t>Rau củ luộc kho quẹt Boiled vegetable dip w/ caramelized fish</w:t>
            </w:r>
          </w:p>
        </w:tc>
        <w:tc>
          <w:tcPr>
            <w:tcW w:w="2225" w:type="dxa"/>
            <w:shd w:val="clear" w:color="auto" w:fill="F1F1F1"/>
          </w:tcPr>
          <w:p w:rsidR="00EE2DC7" w:rsidRDefault="00EE2DC7" w:rsidP="00EE2DC7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996633"/>
                <w:sz w:val="20"/>
                <w:szCs w:val="20"/>
              </w:rPr>
            </w:pPr>
            <w:r>
              <w:rPr>
                <w:rFonts w:cs="Calibri"/>
                <w:color w:val="996633"/>
                <w:sz w:val="20"/>
                <w:szCs w:val="20"/>
              </w:rPr>
              <w:t>Rau muống xào tỏi/</w:t>
            </w:r>
          </w:p>
          <w:p w:rsidR="00EE2DC7" w:rsidRDefault="00EE2DC7" w:rsidP="00EE2DC7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996633"/>
                <w:sz w:val="20"/>
                <w:szCs w:val="20"/>
              </w:rPr>
            </w:pPr>
            <w:r>
              <w:rPr>
                <w:rFonts w:cs="Calibri"/>
                <w:color w:val="996633"/>
                <w:sz w:val="20"/>
                <w:szCs w:val="20"/>
              </w:rPr>
              <w:t>Stir – Fried swamp spinach w/ garlics</w:t>
            </w:r>
          </w:p>
          <w:p w:rsidR="00EE2DC7" w:rsidRDefault="00EE2DC7" w:rsidP="00EE2DC7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996633"/>
                <w:sz w:val="20"/>
                <w:szCs w:val="20"/>
              </w:rPr>
            </w:pPr>
          </w:p>
          <w:p w:rsidR="007B3517" w:rsidRPr="00311C4C" w:rsidRDefault="007B3517" w:rsidP="007B3517">
            <w:pPr>
              <w:pStyle w:val="TableParagraph"/>
              <w:spacing w:before="13"/>
              <w:jc w:val="center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</w:p>
        </w:tc>
        <w:tc>
          <w:tcPr>
            <w:tcW w:w="2225" w:type="dxa"/>
            <w:tcBorders>
              <w:right w:val="single" w:sz="4" w:space="0" w:color="auto"/>
            </w:tcBorders>
            <w:shd w:val="clear" w:color="auto" w:fill="F1F1F1"/>
          </w:tcPr>
          <w:p w:rsidR="007B3517" w:rsidRPr="00311C4C" w:rsidRDefault="007B3517" w:rsidP="007B3517">
            <w:pPr>
              <w:pStyle w:val="TableParagraph"/>
              <w:spacing w:line="267" w:lineRule="exact"/>
              <w:ind w:right="32"/>
              <w:jc w:val="center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  <w:r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>Bông cải luộc/</w:t>
            </w:r>
            <w:r>
              <w:t xml:space="preserve"> </w:t>
            </w:r>
            <w:r w:rsidRPr="009A6886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>boiled broccoli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Pr="009F59BE" w:rsidRDefault="007B3517" w:rsidP="007B3517">
            <w:pPr>
              <w:pStyle w:val="TableParagraph"/>
              <w:spacing w:before="4"/>
              <w:ind w:left="96" w:right="43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Bắp cải xào cà chua/</w:t>
            </w:r>
            <w:r w:rsidRPr="007B3517"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sautéed cabbage with tomatoes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Pr="009F59BE" w:rsidRDefault="007B3517" w:rsidP="007B3517">
            <w:pPr>
              <w:pStyle w:val="TableParagraph"/>
              <w:spacing w:before="39" w:line="264" w:lineRule="auto"/>
              <w:ind w:left="41" w:right="26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Rau cải ngọt xào tỏi/</w:t>
            </w:r>
            <w:r w:rsidRPr="007B3517"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sweet cruciferous vegetables stir-fried with garlic</w:t>
            </w:r>
          </w:p>
        </w:tc>
      </w:tr>
      <w:tr w:rsidR="007B3517" w:rsidTr="007B3517">
        <w:trPr>
          <w:trHeight w:val="1152"/>
        </w:trPr>
        <w:tc>
          <w:tcPr>
            <w:tcW w:w="586" w:type="dxa"/>
            <w:vMerge/>
            <w:tcBorders>
              <w:top w:val="nil"/>
            </w:tcBorders>
            <w:shd w:val="clear" w:color="auto" w:fill="996633"/>
          </w:tcPr>
          <w:p w:rsidR="007B3517" w:rsidRDefault="007B3517" w:rsidP="007B3517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shd w:val="clear" w:color="auto" w:fill="996633"/>
          </w:tcPr>
          <w:p w:rsidR="007B3517" w:rsidRDefault="007B3517" w:rsidP="007B3517">
            <w:pPr>
              <w:pStyle w:val="TableParagraph"/>
              <w:rPr>
                <w:b/>
                <w:sz w:val="30"/>
              </w:rPr>
            </w:pPr>
          </w:p>
          <w:p w:rsidR="007B3517" w:rsidRDefault="007B3517" w:rsidP="007B3517">
            <w:pPr>
              <w:pStyle w:val="TableParagraph"/>
              <w:spacing w:before="1" w:line="271" w:lineRule="auto"/>
              <w:ind w:left="563" w:right="526" w:hanging="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00"/>
                <w:spacing w:val="-3"/>
                <w:w w:val="105"/>
                <w:sz w:val="19"/>
              </w:rPr>
              <w:t>CANH</w:t>
            </w:r>
            <w:r>
              <w:rPr>
                <w:rFonts w:ascii="Arial"/>
                <w:b/>
                <w:color w:val="FFFF00"/>
                <w:spacing w:val="-1"/>
                <w:w w:val="105"/>
                <w:sz w:val="19"/>
              </w:rPr>
              <w:t>SOUP</w:t>
            </w:r>
          </w:p>
        </w:tc>
        <w:tc>
          <w:tcPr>
            <w:tcW w:w="2226" w:type="dxa"/>
            <w:shd w:val="clear" w:color="auto" w:fill="F1F1F1"/>
          </w:tcPr>
          <w:p w:rsidR="007B3517" w:rsidRPr="00311C4C" w:rsidRDefault="00EE2DC7" w:rsidP="007B3517">
            <w:pPr>
              <w:pStyle w:val="TableParagraph"/>
              <w:spacing w:before="4"/>
              <w:ind w:left="29" w:right="4"/>
              <w:jc w:val="center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  <w:r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>Canh cải thảo nấu thịt</w:t>
            </w:r>
            <w:r>
              <w:t xml:space="preserve"> </w:t>
            </w:r>
            <w:r w:rsidRPr="00EE2DC7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 xml:space="preserve">cabbage broth cooking meat </w:t>
            </w:r>
            <w:r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>/</w:t>
            </w:r>
          </w:p>
        </w:tc>
        <w:tc>
          <w:tcPr>
            <w:tcW w:w="2225" w:type="dxa"/>
            <w:shd w:val="clear" w:color="auto" w:fill="F1F1F1"/>
          </w:tcPr>
          <w:p w:rsidR="007B3517" w:rsidRDefault="007B3517" w:rsidP="007B3517">
            <w:pPr>
              <w:pStyle w:val="TableParagraph"/>
              <w:spacing w:before="4"/>
              <w:ind w:left="38"/>
              <w:jc w:val="center"/>
              <w:rPr>
                <w:color w:val="996633"/>
                <w:w w:val="105"/>
                <w:sz w:val="20"/>
              </w:rPr>
            </w:pPr>
          </w:p>
          <w:p w:rsidR="007B3517" w:rsidRDefault="007B3517" w:rsidP="007B351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996633"/>
                <w:sz w:val="20"/>
                <w:szCs w:val="20"/>
              </w:rPr>
            </w:pPr>
            <w:r>
              <w:rPr>
                <w:color w:val="996633"/>
                <w:sz w:val="20"/>
                <w:szCs w:val="20"/>
              </w:rPr>
              <w:t>Canh bầu nấu tôm/</w:t>
            </w:r>
          </w:p>
          <w:p w:rsidR="007B3517" w:rsidRDefault="007B3517" w:rsidP="007B351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i/>
                <w:iCs/>
                <w:color w:val="996633"/>
                <w:sz w:val="20"/>
                <w:szCs w:val="20"/>
              </w:rPr>
            </w:pPr>
            <w:r>
              <w:rPr>
                <w:i/>
                <w:iCs/>
                <w:color w:val="996633"/>
                <w:sz w:val="20"/>
                <w:szCs w:val="20"/>
              </w:rPr>
              <w:t>Gourd soup w/ shirmp</w:t>
            </w:r>
          </w:p>
          <w:p w:rsidR="007B3517" w:rsidRDefault="007B3517" w:rsidP="007B351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996633"/>
                <w:sz w:val="20"/>
                <w:szCs w:val="20"/>
              </w:rPr>
            </w:pPr>
          </w:p>
          <w:p w:rsidR="007B3517" w:rsidRPr="00311C4C" w:rsidRDefault="007B3517" w:rsidP="007B3517">
            <w:pPr>
              <w:pStyle w:val="TableParagraph"/>
              <w:spacing w:before="4"/>
              <w:ind w:left="38"/>
              <w:jc w:val="center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</w:p>
        </w:tc>
        <w:tc>
          <w:tcPr>
            <w:tcW w:w="2225" w:type="dxa"/>
            <w:tcBorders>
              <w:right w:val="single" w:sz="4" w:space="0" w:color="auto"/>
            </w:tcBorders>
            <w:shd w:val="clear" w:color="auto" w:fill="F1F1F1"/>
          </w:tcPr>
          <w:p w:rsidR="007B3517" w:rsidRDefault="00EE2DC7" w:rsidP="007B3517">
            <w:pPr>
              <w:pStyle w:val="TableParagraph"/>
              <w:spacing w:before="4" w:line="278" w:lineRule="auto"/>
              <w:ind w:left="46" w:right="30"/>
              <w:jc w:val="center"/>
              <w:rPr>
                <w:color w:val="996633"/>
                <w:w w:val="110"/>
                <w:sz w:val="20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Canh ngao rong biển/</w:t>
            </w:r>
            <w:r w:rsidRPr="009F59BE">
              <w:rPr>
                <w:color w:val="984806" w:themeColor="accent6" w:themeShade="80"/>
              </w:rPr>
              <w:t xml:space="preserve"> </w:t>
            </w:r>
            <w:r w:rsidRPr="009F59BE"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clam soup cooked seaweed</w:t>
            </w:r>
          </w:p>
          <w:p w:rsidR="007B3517" w:rsidRPr="00311C4C" w:rsidRDefault="007B3517" w:rsidP="007B3517">
            <w:pPr>
              <w:pStyle w:val="TableParagraph"/>
              <w:spacing w:before="4" w:line="278" w:lineRule="auto"/>
              <w:ind w:left="46" w:right="30"/>
              <w:jc w:val="center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96633"/>
                <w:spacing w:val="-2"/>
                <w:w w:val="105"/>
                <w:sz w:val="20"/>
                <w:szCs w:val="20"/>
              </w:rPr>
            </w:pPr>
          </w:p>
          <w:p w:rsidR="007B3517" w:rsidRPr="009F59BE" w:rsidRDefault="00EE2DC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Canh cải thịt băm/</w:t>
            </w:r>
            <w:r>
              <w:t xml:space="preserve"> </w:t>
            </w:r>
            <w:r w:rsidRPr="006E689C">
              <w:rPr>
                <w:color w:val="996633"/>
                <w:spacing w:val="-2"/>
                <w:w w:val="105"/>
                <w:sz w:val="20"/>
              </w:rPr>
              <w:t>Minced meat vegetable soup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96633"/>
                <w:spacing w:val="-2"/>
                <w:w w:val="105"/>
                <w:sz w:val="20"/>
                <w:szCs w:val="20"/>
              </w:rPr>
            </w:pPr>
          </w:p>
          <w:p w:rsidR="00EE2DC7" w:rsidRDefault="00EE2DC7" w:rsidP="00EE2DC7">
            <w:pPr>
              <w:pStyle w:val="TableParagraph"/>
              <w:spacing w:line="268" w:lineRule="auto"/>
              <w:ind w:left="91" w:right="35"/>
              <w:jc w:val="center"/>
              <w:rPr>
                <w:color w:val="996633"/>
                <w:w w:val="110"/>
                <w:sz w:val="20"/>
                <w:szCs w:val="20"/>
              </w:rPr>
            </w:pPr>
            <w:r>
              <w:rPr>
                <w:color w:val="996633"/>
                <w:w w:val="110"/>
                <w:sz w:val="20"/>
                <w:szCs w:val="20"/>
              </w:rPr>
              <w:t>Canh lagim/</w:t>
            </w:r>
          </w:p>
          <w:p w:rsidR="00EE2DC7" w:rsidRPr="00941231" w:rsidRDefault="00EE2DC7" w:rsidP="00EE2DC7">
            <w:pPr>
              <w:pStyle w:val="TableParagraph"/>
              <w:spacing w:line="268" w:lineRule="auto"/>
              <w:ind w:left="91" w:right="35"/>
              <w:jc w:val="center"/>
              <w:rPr>
                <w:color w:val="996633"/>
                <w:w w:val="110"/>
                <w:sz w:val="20"/>
                <w:szCs w:val="20"/>
              </w:rPr>
            </w:pPr>
            <w:r>
              <w:rPr>
                <w:color w:val="996633"/>
                <w:w w:val="110"/>
                <w:sz w:val="20"/>
                <w:szCs w:val="20"/>
              </w:rPr>
              <w:t xml:space="preserve"> Lagim soup</w:t>
            </w:r>
          </w:p>
          <w:p w:rsidR="007B3517" w:rsidRPr="009F59BE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</w:tr>
      <w:tr w:rsidR="007B3517" w:rsidTr="007B3517">
        <w:trPr>
          <w:trHeight w:val="873"/>
        </w:trPr>
        <w:tc>
          <w:tcPr>
            <w:tcW w:w="2272" w:type="dxa"/>
            <w:gridSpan w:val="2"/>
            <w:shd w:val="clear" w:color="auto" w:fill="996633"/>
            <w:vAlign w:val="center"/>
          </w:tcPr>
          <w:p w:rsidR="007B3517" w:rsidRDefault="007B3517" w:rsidP="007B3517">
            <w:pPr>
              <w:pStyle w:val="TableParagraph"/>
              <w:jc w:val="center"/>
              <w:rPr>
                <w:b/>
                <w:sz w:val="3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NƯỚC UỐNG/ JUICE</w:t>
            </w:r>
          </w:p>
        </w:tc>
        <w:tc>
          <w:tcPr>
            <w:tcW w:w="2226" w:type="dxa"/>
            <w:shd w:val="clear" w:color="auto" w:fill="F1F1F1"/>
          </w:tcPr>
          <w:p w:rsidR="007B3517" w:rsidRPr="00311C4C" w:rsidRDefault="007B3517" w:rsidP="007B3517">
            <w:pPr>
              <w:pStyle w:val="TableParagraph"/>
              <w:spacing w:before="4"/>
              <w:rPr>
                <w:b/>
                <w:color w:val="984806" w:themeColor="accent6" w:themeShade="80"/>
                <w:sz w:val="19"/>
                <w:szCs w:val="19"/>
              </w:rPr>
            </w:pPr>
          </w:p>
          <w:p w:rsidR="007B3517" w:rsidRPr="00311C4C" w:rsidRDefault="007B3517" w:rsidP="007B3517">
            <w:pPr>
              <w:pStyle w:val="TableParagraph"/>
              <w:spacing w:before="4"/>
              <w:rPr>
                <w:b/>
                <w:color w:val="984806" w:themeColor="accent6" w:themeShade="80"/>
                <w:sz w:val="19"/>
                <w:szCs w:val="19"/>
              </w:rPr>
            </w:pPr>
          </w:p>
          <w:p w:rsidR="007B3517" w:rsidRPr="00311C4C" w:rsidRDefault="007B3517" w:rsidP="007B3517">
            <w:pPr>
              <w:pStyle w:val="TableParagraph"/>
              <w:spacing w:before="4"/>
              <w:rPr>
                <w:b/>
                <w:color w:val="984806" w:themeColor="accent6" w:themeShade="80"/>
                <w:sz w:val="19"/>
                <w:szCs w:val="19"/>
              </w:rPr>
            </w:pPr>
          </w:p>
        </w:tc>
        <w:tc>
          <w:tcPr>
            <w:tcW w:w="2225" w:type="dxa"/>
            <w:shd w:val="clear" w:color="auto" w:fill="F1F1F1"/>
          </w:tcPr>
          <w:p w:rsidR="007B3517" w:rsidRDefault="007B3517" w:rsidP="007B3517">
            <w:pPr>
              <w:pStyle w:val="TableParagraph"/>
              <w:spacing w:line="276" w:lineRule="auto"/>
              <w:ind w:right="133"/>
              <w:jc w:val="center"/>
            </w:pPr>
            <w:r>
              <w:rPr>
                <w:color w:val="996633"/>
                <w:spacing w:val="-2"/>
                <w:w w:val="105"/>
                <w:sz w:val="20"/>
              </w:rPr>
              <w:t>Trà sả tắc</w:t>
            </w:r>
          </w:p>
          <w:p w:rsidR="007B3517" w:rsidRPr="00311C4C" w:rsidRDefault="007B3517" w:rsidP="007B3517">
            <w:pPr>
              <w:pStyle w:val="TableParagraph"/>
              <w:spacing w:before="4"/>
              <w:ind w:left="64"/>
              <w:jc w:val="center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  <w:r>
              <w:t>/</w:t>
            </w:r>
            <w:r w:rsidRPr="00182823">
              <w:rPr>
                <w:color w:val="996633"/>
                <w:spacing w:val="-2"/>
                <w:w w:val="105"/>
                <w:sz w:val="20"/>
              </w:rPr>
              <w:t>Lemongrass tea</w:t>
            </w:r>
          </w:p>
          <w:p w:rsidR="007B3517" w:rsidRDefault="007B3517" w:rsidP="007B3517">
            <w:pPr>
              <w:pStyle w:val="TableParagraph"/>
              <w:spacing w:before="4"/>
              <w:ind w:left="64"/>
              <w:jc w:val="center"/>
              <w:rPr>
                <w:color w:val="996633"/>
                <w:spacing w:val="-2"/>
                <w:w w:val="105"/>
                <w:sz w:val="20"/>
              </w:rPr>
            </w:pPr>
          </w:p>
          <w:p w:rsidR="007B3517" w:rsidRPr="00311C4C" w:rsidRDefault="007B3517" w:rsidP="007B3517">
            <w:pPr>
              <w:pStyle w:val="TableParagraph"/>
              <w:spacing w:before="4"/>
              <w:ind w:left="64"/>
              <w:jc w:val="center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</w:p>
        </w:tc>
        <w:tc>
          <w:tcPr>
            <w:tcW w:w="2225" w:type="dxa"/>
            <w:tcBorders>
              <w:right w:val="single" w:sz="4" w:space="0" w:color="auto"/>
            </w:tcBorders>
            <w:shd w:val="clear" w:color="auto" w:fill="F1F1F1"/>
          </w:tcPr>
          <w:p w:rsidR="007B3517" w:rsidRPr="00311C4C" w:rsidRDefault="007B3517" w:rsidP="007B3517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96633"/>
                <w:spacing w:val="-2"/>
                <w:w w:val="105"/>
                <w:sz w:val="20"/>
                <w:szCs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Trà trái cây nhiệt đới</w:t>
            </w:r>
            <w:r>
              <w:t xml:space="preserve"> /</w:t>
            </w:r>
            <w:r w:rsidRPr="00C62B3B">
              <w:rPr>
                <w:color w:val="996633"/>
                <w:spacing w:val="-2"/>
                <w:w w:val="105"/>
                <w:sz w:val="20"/>
              </w:rPr>
              <w:t>Tropical fruit tea</w:t>
            </w:r>
          </w:p>
          <w:p w:rsidR="007B3517" w:rsidRPr="009F59BE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Pr="009F59BE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</w:tr>
      <w:tr w:rsidR="007B3517" w:rsidTr="007B3517">
        <w:trPr>
          <w:trHeight w:val="1073"/>
        </w:trPr>
        <w:tc>
          <w:tcPr>
            <w:tcW w:w="2272" w:type="dxa"/>
            <w:gridSpan w:val="2"/>
            <w:shd w:val="clear" w:color="auto" w:fill="996633"/>
          </w:tcPr>
          <w:p w:rsidR="007B3517" w:rsidRDefault="007B3517" w:rsidP="007B3517">
            <w:pPr>
              <w:pStyle w:val="TableParagraph"/>
              <w:rPr>
                <w:b/>
                <w:sz w:val="30"/>
              </w:rPr>
            </w:pPr>
          </w:p>
          <w:p w:rsidR="007B3517" w:rsidRDefault="007B3517" w:rsidP="007B3517">
            <w:pPr>
              <w:pStyle w:val="TableParagraph"/>
              <w:spacing w:before="1" w:line="271" w:lineRule="auto"/>
              <w:ind w:left="671" w:right="404" w:hanging="24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 xml:space="preserve">TRÁNG </w:t>
            </w:r>
            <w:r>
              <w:rPr>
                <w:rFonts w:ascii="Arial" w:hAnsi="Arial"/>
                <w:b/>
                <w:color w:val="FFFFFF"/>
                <w:spacing w:val="-1"/>
                <w:w w:val="105"/>
                <w:sz w:val="19"/>
              </w:rPr>
              <w:t xml:space="preserve">MIỆNG </w:t>
            </w: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DESSERT</w:t>
            </w:r>
          </w:p>
        </w:tc>
        <w:tc>
          <w:tcPr>
            <w:tcW w:w="2226" w:type="dxa"/>
            <w:shd w:val="clear" w:color="auto" w:fill="F1F1F1"/>
          </w:tcPr>
          <w:p w:rsidR="007B3517" w:rsidRDefault="007B3517" w:rsidP="007B3517">
            <w:pPr>
              <w:pStyle w:val="TableParagraph"/>
              <w:spacing w:line="268" w:lineRule="auto"/>
              <w:ind w:right="17"/>
              <w:jc w:val="center"/>
            </w:pPr>
            <w:r>
              <w:rPr>
                <w:color w:val="996633"/>
                <w:w w:val="105"/>
                <w:sz w:val="20"/>
                <w:szCs w:val="20"/>
              </w:rPr>
              <w:t>Chè khoai dẻo/</w:t>
            </w:r>
          </w:p>
          <w:p w:rsidR="007B3517" w:rsidRPr="00311C4C" w:rsidRDefault="007B3517" w:rsidP="007B3517">
            <w:pPr>
              <w:pStyle w:val="TableParagraph"/>
              <w:spacing w:line="268" w:lineRule="auto"/>
              <w:ind w:right="17"/>
              <w:jc w:val="center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  <w:r>
              <w:rPr>
                <w:color w:val="996633"/>
                <w:w w:val="105"/>
                <w:sz w:val="20"/>
                <w:szCs w:val="20"/>
              </w:rPr>
              <w:t>Soft potato sweet soup</w:t>
            </w:r>
          </w:p>
        </w:tc>
        <w:tc>
          <w:tcPr>
            <w:tcW w:w="2225" w:type="dxa"/>
            <w:shd w:val="clear" w:color="auto" w:fill="F1F1F1"/>
          </w:tcPr>
          <w:p w:rsidR="007B3517" w:rsidRPr="00347663" w:rsidRDefault="007B3517" w:rsidP="007B3517">
            <w:pPr>
              <w:pStyle w:val="TableParagraph"/>
              <w:spacing w:before="1" w:line="285" w:lineRule="auto"/>
              <w:ind w:right="401"/>
              <w:rPr>
                <w:rFonts w:ascii="Cambria" w:hAnsi="Cambria"/>
                <w:color w:val="996633"/>
                <w:spacing w:val="-2"/>
                <w:w w:val="110"/>
                <w:sz w:val="20"/>
                <w:szCs w:val="20"/>
              </w:rPr>
            </w:pPr>
            <w:r>
              <w:rPr>
                <w:rFonts w:ascii="Cambria" w:hAnsi="Cambria"/>
                <w:color w:val="996633"/>
                <w:spacing w:val="-2"/>
                <w:w w:val="110"/>
                <w:sz w:val="20"/>
                <w:szCs w:val="20"/>
              </w:rPr>
              <w:t xml:space="preserve">    Trái cây/Fruit</w:t>
            </w:r>
          </w:p>
          <w:p w:rsidR="007B3517" w:rsidRDefault="007B3517" w:rsidP="007B3517">
            <w:pPr>
              <w:pStyle w:val="TableParagraph"/>
              <w:spacing w:before="1" w:line="285" w:lineRule="auto"/>
              <w:ind w:left="539" w:right="401" w:hanging="123"/>
              <w:jc w:val="center"/>
              <w:rPr>
                <w:rFonts w:ascii="Cambria" w:hAnsi="Cambria"/>
                <w:color w:val="996633"/>
                <w:spacing w:val="-2"/>
                <w:w w:val="110"/>
                <w:sz w:val="20"/>
                <w:szCs w:val="20"/>
              </w:rPr>
            </w:pPr>
          </w:p>
          <w:p w:rsidR="007B3517" w:rsidRPr="00311C4C" w:rsidRDefault="007B3517" w:rsidP="007B3517">
            <w:pPr>
              <w:pStyle w:val="TableParagraph"/>
              <w:spacing w:line="280" w:lineRule="auto"/>
              <w:ind w:left="877" w:right="26" w:hanging="146"/>
              <w:rPr>
                <w:color w:val="984806" w:themeColor="accent6" w:themeShade="80"/>
                <w:spacing w:val="-4"/>
                <w:w w:val="110"/>
                <w:sz w:val="19"/>
                <w:szCs w:val="19"/>
              </w:rPr>
            </w:pPr>
          </w:p>
          <w:p w:rsidR="007B3517" w:rsidRPr="00311C4C" w:rsidRDefault="007B3517" w:rsidP="007B3517">
            <w:pPr>
              <w:pStyle w:val="TableParagraph"/>
              <w:spacing w:line="280" w:lineRule="auto"/>
              <w:ind w:right="26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spacing w:val="-4"/>
                <w:w w:val="110"/>
                <w:sz w:val="19"/>
                <w:szCs w:val="19"/>
              </w:rPr>
              <w:t xml:space="preserve">     </w:t>
            </w:r>
          </w:p>
        </w:tc>
        <w:tc>
          <w:tcPr>
            <w:tcW w:w="2225" w:type="dxa"/>
            <w:tcBorders>
              <w:right w:val="single" w:sz="4" w:space="0" w:color="auto"/>
            </w:tcBorders>
            <w:shd w:val="clear" w:color="auto" w:fill="F1F1F1"/>
          </w:tcPr>
          <w:p w:rsidR="007B3517" w:rsidRDefault="007B3517" w:rsidP="007B3517">
            <w:pPr>
              <w:pStyle w:val="TableParagraph"/>
              <w:spacing w:before="4" w:line="280" w:lineRule="auto"/>
              <w:ind w:right="26"/>
              <w:jc w:val="center"/>
              <w:rPr>
                <w:color w:val="996633"/>
                <w:spacing w:val="-2"/>
                <w:w w:val="105"/>
                <w:sz w:val="20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Chè hạt sen lá dứa/ Lotus seed tea with pandan leaves</w:t>
            </w:r>
          </w:p>
          <w:p w:rsidR="007B3517" w:rsidRPr="00311C4C" w:rsidRDefault="007B3517" w:rsidP="007B3517">
            <w:pPr>
              <w:pStyle w:val="TableParagraph"/>
              <w:spacing w:before="4" w:line="280" w:lineRule="auto"/>
              <w:ind w:right="26"/>
              <w:jc w:val="center"/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</w:pP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Pr="00347663" w:rsidRDefault="007B3517" w:rsidP="007B3517">
            <w:pPr>
              <w:pStyle w:val="TableParagraph"/>
              <w:spacing w:before="1" w:line="285" w:lineRule="auto"/>
              <w:ind w:right="401"/>
              <w:rPr>
                <w:rFonts w:ascii="Cambria" w:hAnsi="Cambria"/>
                <w:color w:val="996633"/>
                <w:spacing w:val="-2"/>
                <w:w w:val="110"/>
                <w:sz w:val="20"/>
                <w:szCs w:val="20"/>
              </w:rPr>
            </w:pPr>
            <w:r>
              <w:rPr>
                <w:rFonts w:ascii="Cambria" w:hAnsi="Cambria"/>
                <w:color w:val="996633"/>
                <w:spacing w:val="-2"/>
                <w:w w:val="110"/>
                <w:sz w:val="20"/>
                <w:szCs w:val="20"/>
              </w:rPr>
              <w:t xml:space="preserve">         Trái cây/Fruit</w:t>
            </w:r>
          </w:p>
          <w:p w:rsidR="007B3517" w:rsidRPr="009F59BE" w:rsidRDefault="007B3517" w:rsidP="007B3517">
            <w:pPr>
              <w:pStyle w:val="TableParagraph"/>
              <w:spacing w:before="1" w:line="285" w:lineRule="auto"/>
              <w:ind w:left="539" w:right="401" w:hanging="123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Pr="009F59BE" w:rsidRDefault="007B3517" w:rsidP="007B3517">
            <w:pPr>
              <w:pStyle w:val="TableParagraph"/>
              <w:spacing w:line="285" w:lineRule="auto"/>
              <w:ind w:right="137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 w:rsidRPr="001553EF">
              <w:rPr>
                <w:color w:val="996633"/>
                <w:w w:val="105"/>
                <w:sz w:val="20"/>
                <w:szCs w:val="20"/>
              </w:rPr>
              <w:t>Chè đậu xanh cốt dừa/ Coconut milk green bean sweet soup</w:t>
            </w:r>
          </w:p>
        </w:tc>
      </w:tr>
      <w:tr w:rsidR="007B3517" w:rsidTr="007B3517">
        <w:trPr>
          <w:trHeight w:val="1285"/>
        </w:trPr>
        <w:tc>
          <w:tcPr>
            <w:tcW w:w="2272" w:type="dxa"/>
            <w:gridSpan w:val="2"/>
            <w:shd w:val="clear" w:color="auto" w:fill="996633"/>
          </w:tcPr>
          <w:p w:rsidR="007B3517" w:rsidRDefault="007B3517" w:rsidP="007B3517">
            <w:pPr>
              <w:pStyle w:val="TableParagraph"/>
              <w:rPr>
                <w:b/>
                <w:sz w:val="30"/>
              </w:rPr>
            </w:pPr>
          </w:p>
          <w:p w:rsidR="007B3517" w:rsidRDefault="007B3517" w:rsidP="007B3517">
            <w:pPr>
              <w:pStyle w:val="TableParagraph"/>
              <w:spacing w:before="1" w:line="271" w:lineRule="auto"/>
              <w:ind w:left="499" w:right="405" w:firstLine="10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 xml:space="preserve">MÓN CHAY </w:t>
            </w:r>
            <w:r>
              <w:rPr>
                <w:rFonts w:ascii="Arial" w:hAnsi="Arial"/>
                <w:b/>
                <w:color w:val="FFFFFF"/>
                <w:sz w:val="19"/>
              </w:rPr>
              <w:t>VEGETERIAN</w:t>
            </w:r>
          </w:p>
        </w:tc>
        <w:tc>
          <w:tcPr>
            <w:tcW w:w="2226" w:type="dxa"/>
            <w:shd w:val="clear" w:color="auto" w:fill="F1F1F1"/>
          </w:tcPr>
          <w:p w:rsidR="007B3517" w:rsidRPr="00311C4C" w:rsidRDefault="007B3517" w:rsidP="007B3517">
            <w:pPr>
              <w:pStyle w:val="TableParagraph"/>
              <w:spacing w:before="4"/>
              <w:rPr>
                <w:b/>
                <w:color w:val="984806" w:themeColor="accent6" w:themeShade="80"/>
                <w:sz w:val="19"/>
                <w:szCs w:val="19"/>
              </w:rPr>
            </w:pPr>
          </w:p>
          <w:p w:rsidR="007B3517" w:rsidRPr="00311C4C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w w:val="110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w w:val="110"/>
                <w:sz w:val="19"/>
                <w:szCs w:val="19"/>
              </w:rPr>
              <w:t>Món chay theo ngày</w:t>
            </w:r>
          </w:p>
          <w:p w:rsidR="007B3517" w:rsidRPr="00311C4C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w w:val="110"/>
                <w:sz w:val="19"/>
                <w:szCs w:val="19"/>
              </w:rPr>
              <w:t xml:space="preserve"> Daily vegan dish</w:t>
            </w:r>
          </w:p>
        </w:tc>
        <w:tc>
          <w:tcPr>
            <w:tcW w:w="2225" w:type="dxa"/>
            <w:shd w:val="clear" w:color="auto" w:fill="F1F1F1"/>
          </w:tcPr>
          <w:p w:rsidR="007B3517" w:rsidRPr="00311C4C" w:rsidRDefault="007B3517" w:rsidP="007B3517">
            <w:pPr>
              <w:pStyle w:val="TableParagraph"/>
              <w:spacing w:before="4"/>
              <w:rPr>
                <w:b/>
                <w:color w:val="984806" w:themeColor="accent6" w:themeShade="80"/>
                <w:sz w:val="19"/>
                <w:szCs w:val="19"/>
              </w:rPr>
            </w:pPr>
          </w:p>
          <w:p w:rsidR="007B3517" w:rsidRPr="00311C4C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w w:val="110"/>
                <w:sz w:val="19"/>
                <w:szCs w:val="19"/>
              </w:rPr>
              <w:t>Món</w:t>
            </w:r>
            <w:r w:rsidRPr="00311C4C">
              <w:rPr>
                <w:color w:val="984806" w:themeColor="accent6" w:themeShade="80"/>
                <w:spacing w:val="3"/>
                <w:w w:val="110"/>
                <w:sz w:val="19"/>
                <w:szCs w:val="19"/>
              </w:rPr>
              <w:t xml:space="preserve"> </w:t>
            </w:r>
            <w:r w:rsidRPr="00311C4C">
              <w:rPr>
                <w:color w:val="984806" w:themeColor="accent6" w:themeShade="80"/>
                <w:w w:val="110"/>
                <w:sz w:val="19"/>
                <w:szCs w:val="19"/>
              </w:rPr>
              <w:t>chay</w:t>
            </w:r>
            <w:r w:rsidRPr="00311C4C">
              <w:rPr>
                <w:color w:val="984806" w:themeColor="accent6" w:themeShade="80"/>
                <w:spacing w:val="1"/>
                <w:w w:val="110"/>
                <w:sz w:val="19"/>
                <w:szCs w:val="19"/>
              </w:rPr>
              <w:t xml:space="preserve"> </w:t>
            </w:r>
            <w:r w:rsidRPr="00311C4C">
              <w:rPr>
                <w:color w:val="984806" w:themeColor="accent6" w:themeShade="80"/>
                <w:w w:val="110"/>
                <w:sz w:val="19"/>
                <w:szCs w:val="19"/>
              </w:rPr>
              <w:t>theo</w:t>
            </w:r>
            <w:r w:rsidRPr="00311C4C">
              <w:rPr>
                <w:color w:val="984806" w:themeColor="accent6" w:themeShade="80"/>
                <w:spacing w:val="2"/>
                <w:w w:val="110"/>
                <w:sz w:val="19"/>
                <w:szCs w:val="19"/>
              </w:rPr>
              <w:t xml:space="preserve"> </w:t>
            </w:r>
            <w:r w:rsidRPr="00311C4C">
              <w:rPr>
                <w:color w:val="984806" w:themeColor="accent6" w:themeShade="80"/>
                <w:w w:val="110"/>
                <w:sz w:val="19"/>
                <w:szCs w:val="19"/>
              </w:rPr>
              <w:t>ngày</w:t>
            </w:r>
            <w:r w:rsidRPr="00311C4C">
              <w:rPr>
                <w:color w:val="984806" w:themeColor="accent6" w:themeShade="80"/>
                <w:spacing w:val="-49"/>
                <w:w w:val="110"/>
                <w:sz w:val="19"/>
                <w:szCs w:val="19"/>
              </w:rPr>
              <w:t xml:space="preserve"> </w:t>
            </w:r>
            <w:r w:rsidRPr="00311C4C">
              <w:rPr>
                <w:color w:val="984806" w:themeColor="accent6" w:themeShade="80"/>
                <w:w w:val="110"/>
                <w:sz w:val="19"/>
                <w:szCs w:val="19"/>
              </w:rPr>
              <w:t>Daily</w:t>
            </w:r>
            <w:r w:rsidRPr="00311C4C">
              <w:rPr>
                <w:color w:val="984806" w:themeColor="accent6" w:themeShade="80"/>
                <w:spacing w:val="-4"/>
                <w:w w:val="110"/>
                <w:sz w:val="19"/>
                <w:szCs w:val="19"/>
              </w:rPr>
              <w:t xml:space="preserve"> </w:t>
            </w:r>
            <w:r w:rsidRPr="00311C4C">
              <w:rPr>
                <w:color w:val="984806" w:themeColor="accent6" w:themeShade="80"/>
                <w:w w:val="110"/>
                <w:sz w:val="19"/>
                <w:szCs w:val="19"/>
              </w:rPr>
              <w:t>vegan</w:t>
            </w:r>
            <w:r w:rsidRPr="00311C4C">
              <w:rPr>
                <w:color w:val="984806" w:themeColor="accent6" w:themeShade="80"/>
                <w:spacing w:val="-2"/>
                <w:w w:val="110"/>
                <w:sz w:val="19"/>
                <w:szCs w:val="19"/>
              </w:rPr>
              <w:t xml:space="preserve"> </w:t>
            </w:r>
            <w:r w:rsidRPr="00311C4C">
              <w:rPr>
                <w:color w:val="984806" w:themeColor="accent6" w:themeShade="80"/>
                <w:w w:val="110"/>
                <w:sz w:val="19"/>
                <w:szCs w:val="19"/>
              </w:rPr>
              <w:t>dish</w:t>
            </w:r>
          </w:p>
        </w:tc>
        <w:tc>
          <w:tcPr>
            <w:tcW w:w="2225" w:type="dxa"/>
            <w:tcBorders>
              <w:right w:val="single" w:sz="4" w:space="0" w:color="auto"/>
            </w:tcBorders>
            <w:shd w:val="clear" w:color="auto" w:fill="F1F1F1"/>
          </w:tcPr>
          <w:p w:rsidR="007B3517" w:rsidRPr="00311C4C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w w:val="110"/>
                <w:sz w:val="19"/>
                <w:szCs w:val="19"/>
              </w:rPr>
            </w:pPr>
          </w:p>
          <w:p w:rsidR="007B3517" w:rsidRPr="00311C4C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w w:val="110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w w:val="110"/>
                <w:sz w:val="19"/>
                <w:szCs w:val="19"/>
              </w:rPr>
              <w:t>Món chay theo ngày</w:t>
            </w:r>
          </w:p>
          <w:p w:rsidR="007B3517" w:rsidRPr="00311C4C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w w:val="110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w w:val="110"/>
                <w:sz w:val="19"/>
                <w:szCs w:val="19"/>
              </w:rPr>
              <w:t xml:space="preserve"> Daily vegan dish</w:t>
            </w:r>
          </w:p>
        </w:tc>
        <w:tc>
          <w:tcPr>
            <w:tcW w:w="2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w w:val="110"/>
                <w:sz w:val="19"/>
                <w:szCs w:val="19"/>
              </w:rPr>
            </w:pPr>
          </w:p>
          <w:p w:rsidR="007B3517" w:rsidRPr="00311C4C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w w:val="110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w w:val="110"/>
                <w:sz w:val="19"/>
                <w:szCs w:val="19"/>
              </w:rPr>
              <w:t>Món chay theo ngày</w:t>
            </w:r>
          </w:p>
          <w:p w:rsidR="007B3517" w:rsidRPr="009F59BE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w w:val="110"/>
                <w:sz w:val="19"/>
              </w:rPr>
            </w:pPr>
            <w:r w:rsidRPr="00311C4C">
              <w:rPr>
                <w:color w:val="984806" w:themeColor="accent6" w:themeShade="80"/>
                <w:w w:val="110"/>
                <w:sz w:val="19"/>
                <w:szCs w:val="19"/>
              </w:rPr>
              <w:t xml:space="preserve"> Daily vegan dish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B3517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w w:val="110"/>
                <w:sz w:val="19"/>
                <w:szCs w:val="19"/>
              </w:rPr>
            </w:pPr>
          </w:p>
          <w:p w:rsidR="007B3517" w:rsidRPr="00311C4C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w w:val="110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w w:val="110"/>
                <w:sz w:val="19"/>
                <w:szCs w:val="19"/>
              </w:rPr>
              <w:t>Món chay theo ngày</w:t>
            </w:r>
          </w:p>
          <w:p w:rsidR="007B3517" w:rsidRPr="009F59BE" w:rsidRDefault="007B3517" w:rsidP="007B3517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w w:val="110"/>
                <w:sz w:val="19"/>
              </w:rPr>
            </w:pPr>
            <w:r w:rsidRPr="00311C4C">
              <w:rPr>
                <w:color w:val="984806" w:themeColor="accent6" w:themeShade="80"/>
                <w:w w:val="110"/>
                <w:sz w:val="19"/>
                <w:szCs w:val="19"/>
              </w:rPr>
              <w:t xml:space="preserve"> Daily vegan dish</w:t>
            </w:r>
          </w:p>
        </w:tc>
      </w:tr>
      <w:tr w:rsidR="007B3517" w:rsidTr="007B3517">
        <w:trPr>
          <w:gridAfter w:val="7"/>
          <w:wAfter w:w="11126" w:type="dxa"/>
          <w:trHeight w:val="790"/>
        </w:trPr>
        <w:tc>
          <w:tcPr>
            <w:tcW w:w="2272" w:type="dxa"/>
            <w:gridSpan w:val="2"/>
            <w:shd w:val="clear" w:color="auto" w:fill="663300"/>
          </w:tcPr>
          <w:p w:rsidR="007B3517" w:rsidRDefault="007B3517" w:rsidP="007B3517">
            <w:pPr>
              <w:pStyle w:val="TableParagraph"/>
              <w:spacing w:before="5"/>
              <w:rPr>
                <w:b/>
                <w:sz w:val="32"/>
              </w:rPr>
            </w:pPr>
          </w:p>
          <w:p w:rsidR="007B3517" w:rsidRDefault="007B3517" w:rsidP="007B3517">
            <w:pPr>
              <w:pStyle w:val="TableParagraph"/>
              <w:spacing w:line="271" w:lineRule="auto"/>
              <w:ind w:left="750" w:right="717" w:firstLine="29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C000"/>
                <w:w w:val="105"/>
                <w:sz w:val="19"/>
              </w:rPr>
              <w:t>TUẦN:1</w:t>
            </w:r>
            <w:r>
              <w:rPr>
                <w:rFonts w:ascii="Arial" w:hAnsi="Arial"/>
                <w:b/>
                <w:color w:val="FFC000"/>
                <w:spacing w:val="-1"/>
                <w:w w:val="105"/>
                <w:sz w:val="19"/>
              </w:rPr>
              <w:t>WEEK:1</w:t>
            </w:r>
          </w:p>
        </w:tc>
      </w:tr>
    </w:tbl>
    <w:p w:rsidR="00981020" w:rsidRDefault="00981020">
      <w:pPr>
        <w:spacing w:before="13"/>
        <w:rPr>
          <w:b/>
          <w:sz w:val="27"/>
        </w:rPr>
      </w:pPr>
    </w:p>
    <w:p w:rsidR="00981020" w:rsidRDefault="00981020" w:rsidP="008C5D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4" w:lineRule="auto"/>
        <w:rPr>
          <w:rFonts w:ascii="Calibri" w:hAnsi="Calibri"/>
          <w:sz w:val="37"/>
        </w:rPr>
        <w:sectPr w:rsidR="00981020">
          <w:type w:val="continuous"/>
          <w:pgSz w:w="17010" w:h="23820"/>
          <w:pgMar w:top="720" w:right="0" w:bottom="0" w:left="0" w:header="720" w:footer="720" w:gutter="0"/>
          <w:cols w:space="720"/>
        </w:sectPr>
      </w:pPr>
    </w:p>
    <w:p w:rsidR="00981020" w:rsidRDefault="009B5C73" w:rsidP="00875536">
      <w:pPr>
        <w:pStyle w:val="Heading1"/>
        <w:spacing w:line="213" w:lineRule="auto"/>
        <w:ind w:left="0" w:right="5841" w:firstLine="0"/>
      </w:pPr>
      <w:r w:rsidRPr="00723FB2">
        <w:rPr>
          <w:noProof/>
          <w:color w:val="996633"/>
          <w:w w:val="115"/>
          <w:sz w:val="19"/>
        </w:rPr>
        <w:lastRenderedPageBreak/>
        <w:drawing>
          <wp:anchor distT="0" distB="0" distL="0" distR="0" simplePos="0" relativeHeight="251669504" behindDoc="1" locked="0" layoutInCell="1" allowOverlap="1" wp14:anchorId="0395A902" wp14:editId="1F815612">
            <wp:simplePos x="0" y="0"/>
            <wp:positionH relativeFrom="margin">
              <wp:posOffset>-190500</wp:posOffset>
            </wp:positionH>
            <wp:positionV relativeFrom="page">
              <wp:align>top</wp:align>
            </wp:positionV>
            <wp:extent cx="10963100" cy="1702090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3100" cy="170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12CE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7F3B8F7" wp14:editId="6C0BC29B">
                <wp:simplePos x="0" y="0"/>
                <wp:positionH relativeFrom="page">
                  <wp:posOffset>8718550</wp:posOffset>
                </wp:positionH>
                <wp:positionV relativeFrom="paragraph">
                  <wp:posOffset>3516630</wp:posOffset>
                </wp:positionV>
                <wp:extent cx="1969135" cy="3515360"/>
                <wp:effectExtent l="0" t="0" r="0" b="0"/>
                <wp:wrapNone/>
                <wp:docPr id="7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3515360"/>
                          <a:chOff x="13730" y="5538"/>
                          <a:chExt cx="3101" cy="5536"/>
                        </a:xfrm>
                      </wpg:grpSpPr>
                      <wps:wsp>
                        <wps:cNvPr id="73" name="Freeform 30"/>
                        <wps:cNvSpPr>
                          <a:spLocks/>
                        </wps:cNvSpPr>
                        <wps:spPr bwMode="auto">
                          <a:xfrm>
                            <a:off x="13730" y="5538"/>
                            <a:ext cx="3101" cy="5536"/>
                          </a:xfrm>
                          <a:custGeom>
                            <a:avLst/>
                            <a:gdLst>
                              <a:gd name="T0" fmla="+- 0 16577 13730"/>
                              <a:gd name="T1" fmla="*/ T0 w 3101"/>
                              <a:gd name="T2" fmla="+- 0 5538 5538"/>
                              <a:gd name="T3" fmla="*/ 5538 h 5536"/>
                              <a:gd name="T4" fmla="+- 0 13984 13730"/>
                              <a:gd name="T5" fmla="*/ T4 w 3101"/>
                              <a:gd name="T6" fmla="+- 0 5538 5538"/>
                              <a:gd name="T7" fmla="*/ 5538 h 5536"/>
                              <a:gd name="T8" fmla="+- 0 13917 13730"/>
                              <a:gd name="T9" fmla="*/ T8 w 3101"/>
                              <a:gd name="T10" fmla="+- 0 5547 5538"/>
                              <a:gd name="T11" fmla="*/ 5547 h 5536"/>
                              <a:gd name="T12" fmla="+- 0 13856 13730"/>
                              <a:gd name="T13" fmla="*/ T12 w 3101"/>
                              <a:gd name="T14" fmla="+- 0 5573 5538"/>
                              <a:gd name="T15" fmla="*/ 5573 h 5536"/>
                              <a:gd name="T16" fmla="+- 0 13805 13730"/>
                              <a:gd name="T17" fmla="*/ T16 w 3101"/>
                              <a:gd name="T18" fmla="+- 0 5613 5538"/>
                              <a:gd name="T19" fmla="*/ 5613 h 5536"/>
                              <a:gd name="T20" fmla="+- 0 13765 13730"/>
                              <a:gd name="T21" fmla="*/ T20 w 3101"/>
                              <a:gd name="T22" fmla="+- 0 5664 5538"/>
                              <a:gd name="T23" fmla="*/ 5664 h 5536"/>
                              <a:gd name="T24" fmla="+- 0 13739 13730"/>
                              <a:gd name="T25" fmla="*/ T24 w 3101"/>
                              <a:gd name="T26" fmla="+- 0 5725 5538"/>
                              <a:gd name="T27" fmla="*/ 5725 h 5536"/>
                              <a:gd name="T28" fmla="+- 0 13730 13730"/>
                              <a:gd name="T29" fmla="*/ T28 w 3101"/>
                              <a:gd name="T30" fmla="+- 0 5792 5538"/>
                              <a:gd name="T31" fmla="*/ 5792 h 5536"/>
                              <a:gd name="T32" fmla="+- 0 13730 13730"/>
                              <a:gd name="T33" fmla="*/ T32 w 3101"/>
                              <a:gd name="T34" fmla="+- 0 10819 5538"/>
                              <a:gd name="T35" fmla="*/ 10819 h 5536"/>
                              <a:gd name="T36" fmla="+- 0 13739 13730"/>
                              <a:gd name="T37" fmla="*/ T36 w 3101"/>
                              <a:gd name="T38" fmla="+- 0 10887 5538"/>
                              <a:gd name="T39" fmla="*/ 10887 h 5536"/>
                              <a:gd name="T40" fmla="+- 0 13765 13730"/>
                              <a:gd name="T41" fmla="*/ T40 w 3101"/>
                              <a:gd name="T42" fmla="+- 0 10947 5538"/>
                              <a:gd name="T43" fmla="*/ 10947 h 5536"/>
                              <a:gd name="T44" fmla="+- 0 13805 13730"/>
                              <a:gd name="T45" fmla="*/ T44 w 3101"/>
                              <a:gd name="T46" fmla="+- 0 10999 5538"/>
                              <a:gd name="T47" fmla="*/ 10999 h 5536"/>
                              <a:gd name="T48" fmla="+- 0 13856 13730"/>
                              <a:gd name="T49" fmla="*/ T48 w 3101"/>
                              <a:gd name="T50" fmla="+- 0 11039 5538"/>
                              <a:gd name="T51" fmla="*/ 11039 h 5536"/>
                              <a:gd name="T52" fmla="+- 0 13917 13730"/>
                              <a:gd name="T53" fmla="*/ T52 w 3101"/>
                              <a:gd name="T54" fmla="+- 0 11064 5538"/>
                              <a:gd name="T55" fmla="*/ 11064 h 5536"/>
                              <a:gd name="T56" fmla="+- 0 13984 13730"/>
                              <a:gd name="T57" fmla="*/ T56 w 3101"/>
                              <a:gd name="T58" fmla="+- 0 11073 5538"/>
                              <a:gd name="T59" fmla="*/ 11073 h 5536"/>
                              <a:gd name="T60" fmla="+- 0 16577 13730"/>
                              <a:gd name="T61" fmla="*/ T60 w 3101"/>
                              <a:gd name="T62" fmla="+- 0 11073 5538"/>
                              <a:gd name="T63" fmla="*/ 11073 h 5536"/>
                              <a:gd name="T64" fmla="+- 0 16644 13730"/>
                              <a:gd name="T65" fmla="*/ T64 w 3101"/>
                              <a:gd name="T66" fmla="+- 0 11064 5538"/>
                              <a:gd name="T67" fmla="*/ 11064 h 5536"/>
                              <a:gd name="T68" fmla="+- 0 16705 13730"/>
                              <a:gd name="T69" fmla="*/ T68 w 3101"/>
                              <a:gd name="T70" fmla="+- 0 11039 5538"/>
                              <a:gd name="T71" fmla="*/ 11039 h 5536"/>
                              <a:gd name="T72" fmla="+- 0 16756 13730"/>
                              <a:gd name="T73" fmla="*/ T72 w 3101"/>
                              <a:gd name="T74" fmla="+- 0 10999 5538"/>
                              <a:gd name="T75" fmla="*/ 10999 h 5536"/>
                              <a:gd name="T76" fmla="+- 0 16796 13730"/>
                              <a:gd name="T77" fmla="*/ T76 w 3101"/>
                              <a:gd name="T78" fmla="+- 0 10947 5538"/>
                              <a:gd name="T79" fmla="*/ 10947 h 5536"/>
                              <a:gd name="T80" fmla="+- 0 16822 13730"/>
                              <a:gd name="T81" fmla="*/ T80 w 3101"/>
                              <a:gd name="T82" fmla="+- 0 10887 5538"/>
                              <a:gd name="T83" fmla="*/ 10887 h 5536"/>
                              <a:gd name="T84" fmla="+- 0 16831 13730"/>
                              <a:gd name="T85" fmla="*/ T84 w 3101"/>
                              <a:gd name="T86" fmla="+- 0 10819 5538"/>
                              <a:gd name="T87" fmla="*/ 10819 h 5536"/>
                              <a:gd name="T88" fmla="+- 0 16831 13730"/>
                              <a:gd name="T89" fmla="*/ T88 w 3101"/>
                              <a:gd name="T90" fmla="+- 0 5792 5538"/>
                              <a:gd name="T91" fmla="*/ 5792 h 5536"/>
                              <a:gd name="T92" fmla="+- 0 16822 13730"/>
                              <a:gd name="T93" fmla="*/ T92 w 3101"/>
                              <a:gd name="T94" fmla="+- 0 5725 5538"/>
                              <a:gd name="T95" fmla="*/ 5725 h 5536"/>
                              <a:gd name="T96" fmla="+- 0 16796 13730"/>
                              <a:gd name="T97" fmla="*/ T96 w 3101"/>
                              <a:gd name="T98" fmla="+- 0 5664 5538"/>
                              <a:gd name="T99" fmla="*/ 5664 h 5536"/>
                              <a:gd name="T100" fmla="+- 0 16756 13730"/>
                              <a:gd name="T101" fmla="*/ T100 w 3101"/>
                              <a:gd name="T102" fmla="+- 0 5613 5538"/>
                              <a:gd name="T103" fmla="*/ 5613 h 5536"/>
                              <a:gd name="T104" fmla="+- 0 16705 13730"/>
                              <a:gd name="T105" fmla="*/ T104 w 3101"/>
                              <a:gd name="T106" fmla="+- 0 5573 5538"/>
                              <a:gd name="T107" fmla="*/ 5573 h 5536"/>
                              <a:gd name="T108" fmla="+- 0 16644 13730"/>
                              <a:gd name="T109" fmla="*/ T108 w 3101"/>
                              <a:gd name="T110" fmla="+- 0 5547 5538"/>
                              <a:gd name="T111" fmla="*/ 5547 h 5536"/>
                              <a:gd name="T112" fmla="+- 0 16577 13730"/>
                              <a:gd name="T113" fmla="*/ T112 w 3101"/>
                              <a:gd name="T114" fmla="+- 0 5538 5538"/>
                              <a:gd name="T115" fmla="*/ 5538 h 5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101" h="5536">
                                <a:moveTo>
                                  <a:pt x="2847" y="0"/>
                                </a:moveTo>
                                <a:lnTo>
                                  <a:pt x="254" y="0"/>
                                </a:lnTo>
                                <a:lnTo>
                                  <a:pt x="187" y="9"/>
                                </a:lnTo>
                                <a:lnTo>
                                  <a:pt x="126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4"/>
                                </a:lnTo>
                                <a:lnTo>
                                  <a:pt x="0" y="5281"/>
                                </a:lnTo>
                                <a:lnTo>
                                  <a:pt x="9" y="5349"/>
                                </a:lnTo>
                                <a:lnTo>
                                  <a:pt x="35" y="5409"/>
                                </a:lnTo>
                                <a:lnTo>
                                  <a:pt x="75" y="5461"/>
                                </a:lnTo>
                                <a:lnTo>
                                  <a:pt x="126" y="5501"/>
                                </a:lnTo>
                                <a:lnTo>
                                  <a:pt x="187" y="5526"/>
                                </a:lnTo>
                                <a:lnTo>
                                  <a:pt x="254" y="5535"/>
                                </a:lnTo>
                                <a:lnTo>
                                  <a:pt x="2847" y="5535"/>
                                </a:lnTo>
                                <a:lnTo>
                                  <a:pt x="2914" y="5526"/>
                                </a:lnTo>
                                <a:lnTo>
                                  <a:pt x="2975" y="5501"/>
                                </a:lnTo>
                                <a:lnTo>
                                  <a:pt x="3026" y="5461"/>
                                </a:lnTo>
                                <a:lnTo>
                                  <a:pt x="3066" y="5409"/>
                                </a:lnTo>
                                <a:lnTo>
                                  <a:pt x="3092" y="5349"/>
                                </a:lnTo>
                                <a:lnTo>
                                  <a:pt x="3101" y="5281"/>
                                </a:lnTo>
                                <a:lnTo>
                                  <a:pt x="3101" y="254"/>
                                </a:lnTo>
                                <a:lnTo>
                                  <a:pt x="3092" y="187"/>
                                </a:lnTo>
                                <a:lnTo>
                                  <a:pt x="3066" y="126"/>
                                </a:lnTo>
                                <a:lnTo>
                                  <a:pt x="3026" y="75"/>
                                </a:lnTo>
                                <a:lnTo>
                                  <a:pt x="2975" y="35"/>
                                </a:lnTo>
                                <a:lnTo>
                                  <a:pt x="2914" y="9"/>
                                </a:lnTo>
                                <a:lnTo>
                                  <a:pt x="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3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5" y="5781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1" y="5781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3" y="6720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4" y="7255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0" y="9576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3730" y="5538"/>
                            <a:ext cx="3101" cy="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9FF" w:rsidRDefault="00CD69FF" w:rsidP="004A0790">
                              <w:pPr>
                                <w:ind w:left="697" w:right="672"/>
                                <w:jc w:val="center"/>
                                <w:rPr>
                                  <w:rFonts w:ascii="Verdana" w:hAnsi="Verdana"/>
                                  <w:b/>
                                  <w:color w:val="392416"/>
                                  <w:w w:val="85"/>
                                  <w:sz w:val="21"/>
                                </w:rPr>
                              </w:pPr>
                            </w:p>
                            <w:p w:rsidR="00CD69FF" w:rsidRDefault="00CD69FF" w:rsidP="0080552E">
                              <w:pPr>
                                <w:ind w:left="697" w:right="672"/>
                                <w:jc w:val="center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w w:val="85"/>
                                  <w:sz w:val="21"/>
                                </w:rPr>
                                <w:t>ĐA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spacing w:val="-7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w w:val="85"/>
                                  <w:sz w:val="21"/>
                                </w:rPr>
                                <w:t>DẠNG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9"/>
                                </w:tabs>
                                <w:spacing w:before="17" w:line="254" w:lineRule="auto"/>
                                <w:ind w:right="199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0"/>
                                </w:rPr>
                                <w:t>Thực đơn Á - Âu đa dạng được luân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phiên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xoay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vòng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giúp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thực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khách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không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-38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ị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nhàm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chán.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8"/>
                                </w:tabs>
                                <w:spacing w:line="254" w:lineRule="auto"/>
                                <w:ind w:right="200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Cấu trúc món ăn xây dựng theo khẩu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phần dinh dưỡng, đảm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ảo cung cấp đầy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đủ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dưỡng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chất.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4"/>
                                </w:tabs>
                                <w:spacing w:line="254" w:lineRule="auto"/>
                                <w:ind w:right="201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Thực khách có thể chọn món tùy thích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và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6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không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giới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hạn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lần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ăn.</w:t>
                              </w:r>
                            </w:p>
                            <w:p w:rsidR="00CD69FF" w:rsidRDefault="00CD69FF" w:rsidP="0080552E">
                              <w:pPr>
                                <w:spacing w:before="163"/>
                                <w:ind w:left="697" w:right="672"/>
                                <w:jc w:val="center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22222"/>
                                  <w:w w:val="90"/>
                                  <w:sz w:val="21"/>
                                </w:rPr>
                                <w:t>DIVERSITY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3"/>
                                </w:tabs>
                                <w:spacing w:before="19" w:line="256" w:lineRule="auto"/>
                                <w:ind w:right="199" w:firstLine="0"/>
                                <w:jc w:val="both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Diverse Asian - European menus that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alternate often to keep diners interesting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time.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3"/>
                                </w:tabs>
                                <w:spacing w:line="256" w:lineRule="auto"/>
                                <w:ind w:right="200" w:firstLine="0"/>
                                <w:jc w:val="both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3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structure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4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4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dishes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4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uilt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4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according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35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to the nutritional diet, ensuring adequate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1"/>
                                  <w:w w:val="65"/>
                                </w:rPr>
                                <w:t>supply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nutrients.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8"/>
                                </w:tabs>
                                <w:spacing w:line="256" w:lineRule="auto"/>
                                <w:ind w:right="200" w:firstLine="0"/>
                                <w:jc w:val="both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Diners can choose their favorite dishes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unlimited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serving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times.</w:t>
                              </w:r>
                            </w:p>
                            <w:p w:rsidR="00CD69FF" w:rsidRPr="00607002" w:rsidRDefault="00CD69FF" w:rsidP="00987972">
                              <w:pPr>
                                <w:rPr>
                                  <w:rFonts w:ascii=".VnAristote" w:hAnsi=".VnAristot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F3B8F7" id="Group 29" o:spid="_x0000_s1046" style="position:absolute;margin-left:686.5pt;margin-top:276.9pt;width:155.05pt;height:276.8pt;z-index:251651072;mso-position-horizontal-relative:page" coordorigin="13730,5538" coordsize="3101,5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">
                <v:shape id="Freeform 30" o:spid="_x0000_s1047" style="position:absolute;left:13730;top:5538;width:3101;height:5536;visibility:visible;mso-wrap-style:square;v-text-anchor:top" coordsize="3101,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" path="m2847,l254,,187,9,126,35,75,75,35,126,9,187,,254,,5281r9,68l35,5409r40,52l126,5501r61,25l254,5535r2593,l2914,5526r61,-25l3026,5461r40,-52l3092,5349r9,-68l3101,254r-9,-67l3066,126,3026,75,2975,35,2914,9,2847,xe" fillcolor="#f59398" stroked="f">
                  <v:path arrowok="t" o:connecttype="custom" o:connectlocs="2847,5538;254,5538;187,5547;126,5573;75,5613;35,5664;9,5725;0,5792;0,10819;9,10887;35,10947;75,10999;126,11039;187,11064;254,11073;2847,11073;2914,11064;2975,11039;3026,10999;3066,10947;3092,10887;3101,10819;3101,5792;3092,5725;3066,5664;3026,5613;2975,5573;2914,5547;2847,5538" o:connectangles="0,0,0,0,0,0,0,0,0,0,0,0,0,0,0,0,0,0,0,0,0,0,0,0,0,0,0,0,0"/>
                </v:shape>
                <v:shape id="Picture 31" o:spid="_x0000_s1048" type="#_x0000_t75" style="position:absolute;left:13885;top:5781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">
                  <v:imagedata r:id="rId24" o:title=""/>
                </v:shape>
                <v:shape id="Picture 32" o:spid="_x0000_s1049" type="#_x0000_t75" style="position:absolute;left:16471;top:5781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">
                  <v:imagedata r:id="rId25" o:title=""/>
                </v:shape>
                <v:shape id="Picture 33" o:spid="_x0000_s1050" type="#_x0000_t75" style="position:absolute;left:13953;top:6720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">
                  <v:imagedata r:id="rId16" o:title=""/>
                </v:shape>
                <v:shape id="Picture 34" o:spid="_x0000_s1051" type="#_x0000_t75" style="position:absolute;left:15474;top:7255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">
                  <v:imagedata r:id="rId16" o:title=""/>
                </v:shape>
                <v:shape id="Picture 35" o:spid="_x0000_s1052" type="#_x0000_t75" style="position:absolute;left:15660;top:9576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">
                  <v:imagedata r:id="rId17" o:title=""/>
                </v:shape>
                <v:shape id="Text Box 36" o:spid="_x0000_s1053" type="#_x0000_t202" style="position:absolute;left:13730;top:5538;width:3101;height:5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CD69FF" w:rsidRDefault="00CD69FF" w:rsidP="004A0790">
                        <w:pPr>
                          <w:ind w:left="697" w:right="672"/>
                          <w:jc w:val="center"/>
                          <w:rPr>
                            <w:rFonts w:ascii="Verdana" w:hAnsi="Verdana"/>
                            <w:b/>
                            <w:color w:val="392416"/>
                            <w:w w:val="85"/>
                            <w:sz w:val="21"/>
                          </w:rPr>
                        </w:pPr>
                      </w:p>
                      <w:p w:rsidR="00CD69FF" w:rsidRDefault="00CD69FF" w:rsidP="0080552E">
                        <w:pPr>
                          <w:ind w:left="697" w:right="672"/>
                          <w:jc w:val="center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92416"/>
                            <w:w w:val="85"/>
                            <w:sz w:val="21"/>
                          </w:rPr>
                          <w:t>ĐA</w:t>
                        </w:r>
                        <w:r>
                          <w:rPr>
                            <w:rFonts w:ascii="Verdana" w:hAnsi="Verdana"/>
                            <w:b/>
                            <w:color w:val="392416"/>
                            <w:spacing w:val="-7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392416"/>
                            <w:w w:val="85"/>
                            <w:sz w:val="21"/>
                          </w:rPr>
                          <w:t>DẠNG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9"/>
                          </w:tabs>
                          <w:spacing w:before="17" w:line="254" w:lineRule="auto"/>
                          <w:ind w:right="199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70"/>
                          </w:rPr>
                          <w:t>Thực đơn Á - Âu đa dạng được luân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phiên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xoay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vòng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giúp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thực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khách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không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-38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ị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nhàm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chán.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8"/>
                          </w:tabs>
                          <w:spacing w:line="254" w:lineRule="auto"/>
                          <w:ind w:right="200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Cấu trúc món ăn xây dựng theo khẩu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phần dinh dưỡng, đảm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ảo cung cấp đầy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đủ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dưỡng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chất.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4"/>
                          </w:tabs>
                          <w:spacing w:line="254" w:lineRule="auto"/>
                          <w:ind w:right="201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Thực khách có thể chọn món tùy thích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và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6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không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giới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hạn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lần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ăn.</w:t>
                        </w:r>
                      </w:p>
                      <w:p w:rsidR="00CD69FF" w:rsidRDefault="00CD69FF" w:rsidP="0080552E">
                        <w:pPr>
                          <w:spacing w:before="163"/>
                          <w:ind w:left="697" w:right="672"/>
                          <w:jc w:val="center"/>
                          <w:rPr>
                            <w:rFonts w:asci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222222"/>
                            <w:w w:val="90"/>
                            <w:sz w:val="21"/>
                          </w:rPr>
                          <w:t>DIVERSITY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3"/>
                          </w:tabs>
                          <w:spacing w:before="19" w:line="256" w:lineRule="auto"/>
                          <w:ind w:right="199" w:firstLine="0"/>
                          <w:jc w:val="both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Diverse Asian - European menus that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alternate often to keep diners interesting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all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time.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3"/>
                          </w:tabs>
                          <w:spacing w:line="256" w:lineRule="auto"/>
                          <w:ind w:right="200" w:firstLine="0"/>
                          <w:jc w:val="both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3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structure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4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4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dishes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4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3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uilt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4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according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35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to the nutritional diet, ensuring adequate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1"/>
                            <w:w w:val="65"/>
                          </w:rPr>
                          <w:t>supply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nutrients.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8"/>
                          </w:tabs>
                          <w:spacing w:line="256" w:lineRule="auto"/>
                          <w:ind w:right="200" w:firstLine="0"/>
                          <w:jc w:val="both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Diners can choose their favorite dishes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with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unlimited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serving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times.</w:t>
                        </w:r>
                      </w:p>
                      <w:p w:rsidR="00CD69FF" w:rsidRPr="00607002" w:rsidRDefault="00CD69FF" w:rsidP="00987972">
                        <w:pPr>
                          <w:rPr>
                            <w:rFonts w:ascii=".VnAristote" w:hAnsi=".VnAristot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512CE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A359D36" wp14:editId="15DCDF7C">
                <wp:simplePos x="0" y="0"/>
                <wp:positionH relativeFrom="page">
                  <wp:posOffset>8727440</wp:posOffset>
                </wp:positionH>
                <wp:positionV relativeFrom="paragraph">
                  <wp:posOffset>7179945</wp:posOffset>
                </wp:positionV>
                <wp:extent cx="1969135" cy="3373120"/>
                <wp:effectExtent l="19050" t="19050" r="0" b="0"/>
                <wp:wrapNone/>
                <wp:docPr id="6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3373120"/>
                          <a:chOff x="13745" y="11308"/>
                          <a:chExt cx="3101" cy="5312"/>
                        </a:xfrm>
                      </wpg:grpSpPr>
                      <wps:wsp>
                        <wps:cNvPr id="62" name="Freeform 38"/>
                        <wps:cNvSpPr>
                          <a:spLocks/>
                        </wps:cNvSpPr>
                        <wps:spPr bwMode="auto">
                          <a:xfrm>
                            <a:off x="13744" y="11307"/>
                            <a:ext cx="3101" cy="5312"/>
                          </a:xfrm>
                          <a:custGeom>
                            <a:avLst/>
                            <a:gdLst>
                              <a:gd name="T0" fmla="+- 0 16597 13745"/>
                              <a:gd name="T1" fmla="*/ T0 w 3101"/>
                              <a:gd name="T2" fmla="+- 0 11308 11308"/>
                              <a:gd name="T3" fmla="*/ 11308 h 5312"/>
                              <a:gd name="T4" fmla="+- 0 13994 13745"/>
                              <a:gd name="T5" fmla="*/ T4 w 3101"/>
                              <a:gd name="T6" fmla="+- 0 11308 11308"/>
                              <a:gd name="T7" fmla="*/ 11308 h 5312"/>
                              <a:gd name="T8" fmla="+- 0 13915 13745"/>
                              <a:gd name="T9" fmla="*/ T8 w 3101"/>
                              <a:gd name="T10" fmla="+- 0 11320 11308"/>
                              <a:gd name="T11" fmla="*/ 11320 h 5312"/>
                              <a:gd name="T12" fmla="+- 0 13847 13745"/>
                              <a:gd name="T13" fmla="*/ T12 w 3101"/>
                              <a:gd name="T14" fmla="+- 0 11356 11308"/>
                              <a:gd name="T15" fmla="*/ 11356 h 5312"/>
                              <a:gd name="T16" fmla="+- 0 13793 13745"/>
                              <a:gd name="T17" fmla="*/ T16 w 3101"/>
                              <a:gd name="T18" fmla="+- 0 11410 11308"/>
                              <a:gd name="T19" fmla="*/ 11410 h 5312"/>
                              <a:gd name="T20" fmla="+- 0 13758 13745"/>
                              <a:gd name="T21" fmla="*/ T20 w 3101"/>
                              <a:gd name="T22" fmla="+- 0 11478 11308"/>
                              <a:gd name="T23" fmla="*/ 11478 h 5312"/>
                              <a:gd name="T24" fmla="+- 0 13745 13745"/>
                              <a:gd name="T25" fmla="*/ T24 w 3101"/>
                              <a:gd name="T26" fmla="+- 0 11557 11308"/>
                              <a:gd name="T27" fmla="*/ 11557 h 5312"/>
                              <a:gd name="T28" fmla="+- 0 13745 13745"/>
                              <a:gd name="T29" fmla="*/ T28 w 3101"/>
                              <a:gd name="T30" fmla="+- 0 16370 11308"/>
                              <a:gd name="T31" fmla="*/ 16370 h 5312"/>
                              <a:gd name="T32" fmla="+- 0 13758 13745"/>
                              <a:gd name="T33" fmla="*/ T32 w 3101"/>
                              <a:gd name="T34" fmla="+- 0 16449 11308"/>
                              <a:gd name="T35" fmla="*/ 16449 h 5312"/>
                              <a:gd name="T36" fmla="+- 0 13793 13745"/>
                              <a:gd name="T37" fmla="*/ T36 w 3101"/>
                              <a:gd name="T38" fmla="+- 0 16517 11308"/>
                              <a:gd name="T39" fmla="*/ 16517 h 5312"/>
                              <a:gd name="T40" fmla="+- 0 13847 13745"/>
                              <a:gd name="T41" fmla="*/ T40 w 3101"/>
                              <a:gd name="T42" fmla="+- 0 16571 11308"/>
                              <a:gd name="T43" fmla="*/ 16571 h 5312"/>
                              <a:gd name="T44" fmla="+- 0 13915 13745"/>
                              <a:gd name="T45" fmla="*/ T44 w 3101"/>
                              <a:gd name="T46" fmla="+- 0 16606 11308"/>
                              <a:gd name="T47" fmla="*/ 16606 h 5312"/>
                              <a:gd name="T48" fmla="+- 0 13994 13745"/>
                              <a:gd name="T49" fmla="*/ T48 w 3101"/>
                              <a:gd name="T50" fmla="+- 0 16619 11308"/>
                              <a:gd name="T51" fmla="*/ 16619 h 5312"/>
                              <a:gd name="T52" fmla="+- 0 16597 13745"/>
                              <a:gd name="T53" fmla="*/ T52 w 3101"/>
                              <a:gd name="T54" fmla="+- 0 16619 11308"/>
                              <a:gd name="T55" fmla="*/ 16619 h 5312"/>
                              <a:gd name="T56" fmla="+- 0 16675 13745"/>
                              <a:gd name="T57" fmla="*/ T56 w 3101"/>
                              <a:gd name="T58" fmla="+- 0 16606 11308"/>
                              <a:gd name="T59" fmla="*/ 16606 h 5312"/>
                              <a:gd name="T60" fmla="+- 0 16744 13745"/>
                              <a:gd name="T61" fmla="*/ T60 w 3101"/>
                              <a:gd name="T62" fmla="+- 0 16571 11308"/>
                              <a:gd name="T63" fmla="*/ 16571 h 5312"/>
                              <a:gd name="T64" fmla="+- 0 16798 13745"/>
                              <a:gd name="T65" fmla="*/ T64 w 3101"/>
                              <a:gd name="T66" fmla="+- 0 16517 11308"/>
                              <a:gd name="T67" fmla="*/ 16517 h 5312"/>
                              <a:gd name="T68" fmla="+- 0 16833 13745"/>
                              <a:gd name="T69" fmla="*/ T68 w 3101"/>
                              <a:gd name="T70" fmla="+- 0 16449 11308"/>
                              <a:gd name="T71" fmla="*/ 16449 h 5312"/>
                              <a:gd name="T72" fmla="+- 0 16846 13745"/>
                              <a:gd name="T73" fmla="*/ T72 w 3101"/>
                              <a:gd name="T74" fmla="+- 0 16370 11308"/>
                              <a:gd name="T75" fmla="*/ 16370 h 5312"/>
                              <a:gd name="T76" fmla="+- 0 16846 13745"/>
                              <a:gd name="T77" fmla="*/ T76 w 3101"/>
                              <a:gd name="T78" fmla="+- 0 11557 11308"/>
                              <a:gd name="T79" fmla="*/ 11557 h 5312"/>
                              <a:gd name="T80" fmla="+- 0 16833 13745"/>
                              <a:gd name="T81" fmla="*/ T80 w 3101"/>
                              <a:gd name="T82" fmla="+- 0 11478 11308"/>
                              <a:gd name="T83" fmla="*/ 11478 h 5312"/>
                              <a:gd name="T84" fmla="+- 0 16798 13745"/>
                              <a:gd name="T85" fmla="*/ T84 w 3101"/>
                              <a:gd name="T86" fmla="+- 0 11410 11308"/>
                              <a:gd name="T87" fmla="*/ 11410 h 5312"/>
                              <a:gd name="T88" fmla="+- 0 16744 13745"/>
                              <a:gd name="T89" fmla="*/ T88 w 3101"/>
                              <a:gd name="T90" fmla="+- 0 11356 11308"/>
                              <a:gd name="T91" fmla="*/ 11356 h 5312"/>
                              <a:gd name="T92" fmla="+- 0 16675 13745"/>
                              <a:gd name="T93" fmla="*/ T92 w 3101"/>
                              <a:gd name="T94" fmla="+- 0 11320 11308"/>
                              <a:gd name="T95" fmla="*/ 11320 h 5312"/>
                              <a:gd name="T96" fmla="+- 0 16597 13745"/>
                              <a:gd name="T97" fmla="*/ T96 w 3101"/>
                              <a:gd name="T98" fmla="+- 0 11308 11308"/>
                              <a:gd name="T99" fmla="*/ 11308 h 5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01" h="5312">
                                <a:moveTo>
                                  <a:pt x="2852" y="0"/>
                                </a:moveTo>
                                <a:lnTo>
                                  <a:pt x="249" y="0"/>
                                </a:lnTo>
                                <a:lnTo>
                                  <a:pt x="170" y="12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0"/>
                                </a:lnTo>
                                <a:lnTo>
                                  <a:pt x="0" y="249"/>
                                </a:lnTo>
                                <a:lnTo>
                                  <a:pt x="0" y="5062"/>
                                </a:lnTo>
                                <a:lnTo>
                                  <a:pt x="13" y="5141"/>
                                </a:lnTo>
                                <a:lnTo>
                                  <a:pt x="48" y="5209"/>
                                </a:lnTo>
                                <a:lnTo>
                                  <a:pt x="102" y="5263"/>
                                </a:lnTo>
                                <a:lnTo>
                                  <a:pt x="170" y="5298"/>
                                </a:lnTo>
                                <a:lnTo>
                                  <a:pt x="249" y="5311"/>
                                </a:lnTo>
                                <a:lnTo>
                                  <a:pt x="2852" y="5311"/>
                                </a:lnTo>
                                <a:lnTo>
                                  <a:pt x="2930" y="5298"/>
                                </a:lnTo>
                                <a:lnTo>
                                  <a:pt x="2999" y="5263"/>
                                </a:lnTo>
                                <a:lnTo>
                                  <a:pt x="3053" y="5209"/>
                                </a:lnTo>
                                <a:lnTo>
                                  <a:pt x="3088" y="5141"/>
                                </a:lnTo>
                                <a:lnTo>
                                  <a:pt x="3101" y="5062"/>
                                </a:lnTo>
                                <a:lnTo>
                                  <a:pt x="3101" y="249"/>
                                </a:lnTo>
                                <a:lnTo>
                                  <a:pt x="3088" y="170"/>
                                </a:lnTo>
                                <a:lnTo>
                                  <a:pt x="3053" y="102"/>
                                </a:lnTo>
                                <a:lnTo>
                                  <a:pt x="2999" y="48"/>
                                </a:lnTo>
                                <a:lnTo>
                                  <a:pt x="2930" y="12"/>
                                </a:lnTo>
                                <a:lnTo>
                                  <a:pt x="2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A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3" y="11616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8" y="11616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9" y="12466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8" y="12734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0" y="13804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9" y="13804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84" y="15592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9" y="15862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744" y="11307"/>
                            <a:ext cx="3101" cy="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9FF" w:rsidRDefault="00CD69FF">
                              <w:pPr>
                                <w:spacing w:before="11"/>
                                <w:rPr>
                                  <w:rFonts w:ascii="Calibri"/>
                                </w:rPr>
                              </w:pPr>
                            </w:p>
                            <w:p w:rsidR="00CD69FF" w:rsidRDefault="00CD69FF" w:rsidP="0080552E">
                              <w:pPr>
                                <w:ind w:left="697" w:right="682"/>
                                <w:jc w:val="center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w w:val="85"/>
                                  <w:sz w:val="21"/>
                                </w:rPr>
                                <w:t>AN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spacing w:val="-3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w w:val="85"/>
                                  <w:sz w:val="21"/>
                                </w:rPr>
                                <w:t>TOÀN</w:t>
                              </w:r>
                            </w:p>
                            <w:p w:rsidR="00CD69FF" w:rsidRDefault="00CD69FF" w:rsidP="0080552E">
                              <w:pPr>
                                <w:spacing w:before="17" w:line="254" w:lineRule="auto"/>
                                <w:ind w:left="212" w:right="199"/>
                                <w:jc w:val="both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-1"/>
                                  <w:w w:val="65"/>
                                </w:rPr>
                                <w:t xml:space="preserve">Sức khỏe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và sự an toàn của thực khách là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-3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mối quan tâm hàng đầu của CIS – LÀO CAI, do đó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chúng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6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tôi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6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luôn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6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đảm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0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ảo: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39"/>
                                </w:tabs>
                                <w:spacing w:line="254" w:lineRule="auto"/>
                                <w:ind w:right="202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0"/>
                                </w:rPr>
                                <w:t>Quy trình chế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0"/>
                                </w:rPr>
                                <w:t>iến đạt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0"/>
                                </w:rPr>
                                <w:t>tiêu chuẩn vệ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sinh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toàn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thực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phẩm.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9"/>
                                </w:tabs>
                                <w:spacing w:line="254" w:lineRule="auto"/>
                                <w:ind w:right="201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Nguồn nguyên vật liệu từ các đối tác uy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5"/>
                                </w:rPr>
                                <w:t>tín.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22"/>
                                </w:tabs>
                                <w:spacing w:line="252" w:lineRule="exact"/>
                                <w:ind w:left="321" w:hanging="11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Đội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9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ngũ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9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nhân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0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sự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9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được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9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đào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0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tạo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ài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ản.</w:t>
                              </w:r>
                            </w:p>
                            <w:p w:rsidR="00CD69FF" w:rsidRDefault="00CD69FF" w:rsidP="0080552E">
                              <w:pPr>
                                <w:spacing w:before="180"/>
                                <w:ind w:left="697" w:right="682"/>
                                <w:jc w:val="center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22222"/>
                                  <w:w w:val="85"/>
                                  <w:sz w:val="21"/>
                                </w:rPr>
                                <w:t>HEALTH</w:t>
                              </w:r>
                              <w:r>
                                <w:rPr>
                                  <w:rFonts w:ascii="Verdana"/>
                                  <w:b/>
                                  <w:color w:val="222222"/>
                                  <w:spacing w:val="5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222222"/>
                                  <w:w w:val="85"/>
                                  <w:sz w:val="21"/>
                                </w:rPr>
                                <w:t>SAFETY</w:t>
                              </w:r>
                            </w:p>
                            <w:p w:rsidR="00CD69FF" w:rsidRDefault="00CD69FF" w:rsidP="0080552E">
                              <w:pPr>
                                <w:spacing w:before="19" w:line="256" w:lineRule="auto"/>
                                <w:ind w:left="212" w:right="195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Customers’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safety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are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 xml:space="preserve">CIS – LAO CAI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top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0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concerns,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0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so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1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we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0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always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0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ensure: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90"/>
                                </w:tabs>
                                <w:spacing w:line="256" w:lineRule="auto"/>
                                <w:ind w:right="200" w:firstLine="0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Cooking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process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always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meets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food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3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1"/>
                                  <w:w w:val="65"/>
                                </w:rPr>
                                <w:t>hygiene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safety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standards.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8"/>
                                </w:tabs>
                                <w:spacing w:line="256" w:lineRule="auto"/>
                                <w:ind w:right="200" w:firstLine="0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Cooking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ingredients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2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provided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38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40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1"/>
                                  <w:w w:val="65"/>
                                </w:rPr>
                                <w:t>reputa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le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partners.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22"/>
                                </w:tabs>
                                <w:spacing w:line="251" w:lineRule="exact"/>
                                <w:ind w:left="322" w:hanging="110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personnel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well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qualified.</w:t>
                              </w:r>
                            </w:p>
                            <w:p w:rsidR="00CD69FF" w:rsidRDefault="00CD69FF" w:rsidP="0080552E">
                              <w:pPr>
                                <w:ind w:left="697" w:right="682"/>
                                <w:jc w:val="center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A359D36" id="Group 37" o:spid="_x0000_s1054" style="position:absolute;margin-left:687.2pt;margin-top:565.35pt;width:155.05pt;height:265.6pt;z-index:251652096;mso-position-horizontal-relative:page" coordorigin="13745,11308" coordsize="3101,5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">
                <v:shape id="Freeform 38" o:spid="_x0000_s1055" style="position:absolute;left:13744;top:11307;width:3101;height:5312;visibility:visible;mso-wrap-style:square;v-text-anchor:top" coordsize="3101,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" path="m2852,l249,,170,12,102,48,48,102,13,170,,249,,5062r13,79l48,5209r54,54l170,5298r79,13l2852,5311r78,-13l2999,5263r54,-54l3088,5141r13,-79l3101,249r-13,-79l3053,102,2999,48,2930,12,2852,xe" fillcolor="#9dcac5" stroked="f">
                  <v:path arrowok="t" o:connecttype="custom" o:connectlocs="2852,11308;249,11308;170,11320;102,11356;48,11410;13,11478;0,11557;0,16370;13,16449;48,16517;102,16571;170,16606;249,16619;2852,16619;2930,16606;2999,16571;3053,16517;3088,16449;3101,16370;3101,11557;3088,11478;3053,11410;2999,11356;2930,11320;2852,11308" o:connectangles="0,0,0,0,0,0,0,0,0,0,0,0,0,0,0,0,0,0,0,0,0,0,0,0,0"/>
                </v:shape>
                <v:shape id="Picture 39" o:spid="_x0000_s1056" type="#_x0000_t75" style="position:absolute;left:13893;top:11616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">
                  <v:imagedata r:id="rId28" o:title=""/>
                </v:shape>
                <v:shape id="Picture 40" o:spid="_x0000_s1057" type="#_x0000_t75" style="position:absolute;left:16478;top:11616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">
                  <v:imagedata r:id="rId29" o:title=""/>
                </v:shape>
                <v:shape id="Picture 41" o:spid="_x0000_s1058" type="#_x0000_t75" style="position:absolute;left:15269;top:12466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">
                  <v:imagedata r:id="rId16" o:title=""/>
                </v:shape>
                <v:shape id="Picture 42" o:spid="_x0000_s1059" type="#_x0000_t75" style="position:absolute;left:15078;top:12734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">
                  <v:imagedata r:id="rId16" o:title=""/>
                </v:shape>
                <v:shape id="Picture 43" o:spid="_x0000_s1060" type="#_x0000_t75" style="position:absolute;left:16130;top:13804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">
                  <v:imagedata r:id="rId16" o:title=""/>
                </v:shape>
                <v:shape id="Picture 44" o:spid="_x0000_s1061" type="#_x0000_t75" style="position:absolute;left:16379;top:13804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">
                  <v:imagedata r:id="rId16" o:title=""/>
                </v:shape>
                <v:shape id="Picture 45" o:spid="_x0000_s1062" type="#_x0000_t75" style="position:absolute;left:16484;top:15592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">
                  <v:imagedata r:id="rId17" o:title=""/>
                </v:shape>
                <v:shape id="Picture 46" o:spid="_x0000_s1063" type="#_x0000_t75" style="position:absolute;left:14369;top:15862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">
                  <v:imagedata r:id="rId17" o:title=""/>
                </v:shape>
                <v:shape id="Text Box 47" o:spid="_x0000_s1064" type="#_x0000_t202" style="position:absolute;left:13744;top:11307;width:3101;height:5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CD69FF" w:rsidRDefault="00CD69FF">
                        <w:pPr>
                          <w:spacing w:before="11"/>
                          <w:rPr>
                            <w:rFonts w:ascii="Calibri"/>
                          </w:rPr>
                        </w:pPr>
                      </w:p>
                      <w:p w:rsidR="00CD69FF" w:rsidRDefault="00CD69FF" w:rsidP="0080552E">
                        <w:pPr>
                          <w:ind w:left="697" w:right="682"/>
                          <w:jc w:val="center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92416"/>
                            <w:w w:val="85"/>
                            <w:sz w:val="21"/>
                          </w:rPr>
                          <w:t>AN</w:t>
                        </w:r>
                        <w:r>
                          <w:rPr>
                            <w:rFonts w:ascii="Verdana" w:hAnsi="Verdana"/>
                            <w:b/>
                            <w:color w:val="392416"/>
                            <w:spacing w:val="-3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392416"/>
                            <w:w w:val="85"/>
                            <w:sz w:val="21"/>
                          </w:rPr>
                          <w:t>TOÀN</w:t>
                        </w:r>
                      </w:p>
                      <w:p w:rsidR="00CD69FF" w:rsidRDefault="00CD69FF" w:rsidP="0080552E">
                        <w:pPr>
                          <w:spacing w:before="17" w:line="254" w:lineRule="auto"/>
                          <w:ind w:left="212" w:right="199"/>
                          <w:jc w:val="both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spacing w:val="-1"/>
                            <w:w w:val="65"/>
                          </w:rPr>
                          <w:t xml:space="preserve">Sức khỏe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và sự an toàn của thực khách là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-3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mối quan tâm hàng đầu của CIS – LÀO CAI, do đó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chúng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6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tôi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6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luôn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6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đảm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0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ảo: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39"/>
                          </w:tabs>
                          <w:spacing w:line="254" w:lineRule="auto"/>
                          <w:ind w:right="202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70"/>
                          </w:rPr>
                          <w:t>Quy trình chế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70"/>
                          </w:rPr>
                          <w:t>iến đạt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70"/>
                          </w:rPr>
                          <w:t>tiêu chuẩn vệ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sinh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an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toàn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thực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phẩm.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9"/>
                          </w:tabs>
                          <w:spacing w:line="254" w:lineRule="auto"/>
                          <w:ind w:right="201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Nguồn nguyên vật liệu từ các đối tác uy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75"/>
                          </w:rPr>
                          <w:t>tín.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22"/>
                          </w:tabs>
                          <w:spacing w:line="252" w:lineRule="exact"/>
                          <w:ind w:left="321" w:hanging="11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Đội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9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ngũ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9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nhân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0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sự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9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được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9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đào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0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tạo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3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ài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ản.</w:t>
                        </w:r>
                      </w:p>
                      <w:p w:rsidR="00CD69FF" w:rsidRDefault="00CD69FF" w:rsidP="0080552E">
                        <w:pPr>
                          <w:spacing w:before="180"/>
                          <w:ind w:left="697" w:right="682"/>
                          <w:jc w:val="center"/>
                          <w:rPr>
                            <w:rFonts w:asci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222222"/>
                            <w:w w:val="85"/>
                            <w:sz w:val="21"/>
                          </w:rPr>
                          <w:t>HEALTH</w:t>
                        </w:r>
                        <w:r>
                          <w:rPr>
                            <w:rFonts w:ascii="Verdana"/>
                            <w:b/>
                            <w:color w:val="222222"/>
                            <w:spacing w:val="5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222222"/>
                            <w:w w:val="85"/>
                            <w:sz w:val="21"/>
                          </w:rPr>
                          <w:t>SAFETY</w:t>
                        </w:r>
                      </w:p>
                      <w:p w:rsidR="00CD69FF" w:rsidRDefault="00CD69FF" w:rsidP="0080552E">
                        <w:pPr>
                          <w:spacing w:before="19" w:line="256" w:lineRule="auto"/>
                          <w:ind w:left="212" w:right="195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Customers’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safety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are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 xml:space="preserve">CIS – LAO CAI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top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0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concerns,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0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so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1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we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0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always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0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ensure: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90"/>
                          </w:tabs>
                          <w:spacing w:line="256" w:lineRule="auto"/>
                          <w:ind w:right="200" w:firstLine="0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Cooking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process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always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meets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food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3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1"/>
                            <w:w w:val="65"/>
                          </w:rPr>
                          <w:t>hygiene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safety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standards.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8"/>
                          </w:tabs>
                          <w:spacing w:line="256" w:lineRule="auto"/>
                          <w:ind w:right="200" w:firstLine="0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Cooking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ingredients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are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2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provided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38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y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40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1"/>
                            <w:w w:val="65"/>
                          </w:rPr>
                          <w:t>reputa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le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partners.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22"/>
                          </w:tabs>
                          <w:spacing w:line="251" w:lineRule="exact"/>
                          <w:ind w:left="322" w:hanging="110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All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personnel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are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well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qualified.</w:t>
                        </w:r>
                      </w:p>
                      <w:p w:rsidR="00CD69FF" w:rsidRDefault="00CD69FF" w:rsidP="0080552E">
                        <w:pPr>
                          <w:ind w:left="697" w:right="682"/>
                          <w:jc w:val="center"/>
                          <w:rPr>
                            <w:rFonts w:ascii="Arial"/>
                            <w:i/>
                            <w:color w:val="22222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75536">
        <w:rPr>
          <w:color w:val="FFB600"/>
        </w:rPr>
        <w:t xml:space="preserve">                             </w:t>
      </w:r>
      <w:r w:rsidR="00987972">
        <w:rPr>
          <w:color w:val="FFB600"/>
        </w:rPr>
        <w:t>MENUCIS-LÀO</w:t>
      </w:r>
      <w:r w:rsidR="00875536">
        <w:rPr>
          <w:color w:val="FFB600"/>
        </w:rPr>
        <w:t xml:space="preserve"> </w:t>
      </w:r>
      <w:r w:rsidR="00987972">
        <w:rPr>
          <w:color w:val="FFB600"/>
        </w:rPr>
        <w:t>CAI</w:t>
      </w:r>
    </w:p>
    <w:p w:rsidR="00981020" w:rsidRDefault="00981020">
      <w:pPr>
        <w:spacing w:before="6"/>
        <w:rPr>
          <w:b/>
          <w:sz w:val="13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A512CE">
      <w:pPr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11430</wp:posOffset>
                </wp:positionV>
                <wp:extent cx="2074545" cy="390525"/>
                <wp:effectExtent l="0" t="0" r="1905" b="9525"/>
                <wp:wrapNone/>
                <wp:docPr id="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454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69FF" w:rsidRDefault="00CD69FF" w:rsidP="00DB1460">
                            <w:pPr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</w:pPr>
                            <w:r w:rsidRPr="00607002"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  <w:t>Tu</w:t>
                            </w:r>
                            <w:r w:rsidRPr="00607002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ầ</w:t>
                            </w:r>
                            <w:r w:rsidRPr="00607002"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  <w:t xml:space="preserve">n </w:t>
                            </w:r>
                            <w:r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  <w:t>2:11/3 – 15/3</w:t>
                            </w:r>
                          </w:p>
                          <w:p w:rsidR="00CD69FF" w:rsidRDefault="00CD69FF" w:rsidP="00DB1460">
                            <w:pPr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</w:pPr>
                          </w:p>
                          <w:p w:rsidR="00CD69FF" w:rsidRPr="00607002" w:rsidRDefault="00CD69FF" w:rsidP="00DB1460">
                            <w:pPr>
                              <w:jc w:val="center"/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" o:spid="_x0000_s1065" type="#_x0000_t202" style="position:absolute;margin-left:5in;margin-top:.9pt;width:163.35pt;height:30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" fillcolor="white [3201]" strokeweight=".5pt">
                <v:path arrowok="t"/>
                <v:textbox>
                  <w:txbxContent>
                    <w:p w:rsidR="00CD69FF" w:rsidRDefault="00CD69FF" w:rsidP="00DB1460">
                      <w:pPr>
                        <w:rPr>
                          <w:rFonts w:ascii=".VnAristote" w:hAnsi=".VnAristote"/>
                          <w:sz w:val="32"/>
                          <w:szCs w:val="32"/>
                        </w:rPr>
                      </w:pPr>
                      <w:r w:rsidRPr="00607002">
                        <w:rPr>
                          <w:rFonts w:ascii=".VnAristote" w:hAnsi=".VnAristote"/>
                          <w:sz w:val="32"/>
                          <w:szCs w:val="32"/>
                        </w:rPr>
                        <w:t>Tu</w:t>
                      </w:r>
                      <w:r w:rsidRPr="00607002">
                        <w:rPr>
                          <w:rFonts w:ascii="Calibri" w:hAnsi="Calibri" w:cs="Calibri"/>
                          <w:sz w:val="32"/>
                          <w:szCs w:val="32"/>
                        </w:rPr>
                        <w:t>ầ</w:t>
                      </w:r>
                      <w:r w:rsidRPr="00607002">
                        <w:rPr>
                          <w:rFonts w:ascii=".VnAristote" w:hAnsi=".VnAristote"/>
                          <w:sz w:val="32"/>
                          <w:szCs w:val="32"/>
                        </w:rPr>
                        <w:t xml:space="preserve">n </w:t>
                      </w:r>
                      <w:r>
                        <w:rPr>
                          <w:rFonts w:ascii=".VnAristote" w:hAnsi=".VnAristote"/>
                          <w:sz w:val="32"/>
                          <w:szCs w:val="32"/>
                        </w:rPr>
                        <w:t>2:11/3 – 15/3</w:t>
                      </w:r>
                    </w:p>
                    <w:p w:rsidR="00CD69FF" w:rsidRDefault="00CD69FF" w:rsidP="00DB1460">
                      <w:pPr>
                        <w:rPr>
                          <w:rFonts w:ascii=".VnAristote" w:hAnsi=".VnAristote"/>
                          <w:sz w:val="32"/>
                          <w:szCs w:val="32"/>
                        </w:rPr>
                      </w:pPr>
                    </w:p>
                    <w:p w:rsidR="00CD69FF" w:rsidRPr="00607002" w:rsidRDefault="00CD69FF" w:rsidP="00DB1460">
                      <w:pPr>
                        <w:jc w:val="center"/>
                        <w:rPr>
                          <w:rFonts w:ascii=".VnAristote" w:hAnsi=".VnAristot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tbl>
      <w:tblPr>
        <w:tblpPr w:leftFromText="180" w:rightFromText="180" w:vertAnchor="page" w:horzAnchor="margin" w:tblpY="690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1686"/>
        <w:gridCol w:w="2185"/>
        <w:gridCol w:w="33"/>
        <w:gridCol w:w="8"/>
        <w:gridCol w:w="2227"/>
        <w:gridCol w:w="2218"/>
        <w:gridCol w:w="8"/>
        <w:gridCol w:w="8"/>
        <w:gridCol w:w="2218"/>
        <w:gridCol w:w="12"/>
        <w:gridCol w:w="2214"/>
      </w:tblGrid>
      <w:tr w:rsidR="00817723" w:rsidTr="00F35EE2">
        <w:trPr>
          <w:trHeight w:val="792"/>
        </w:trPr>
        <w:tc>
          <w:tcPr>
            <w:tcW w:w="2272" w:type="dxa"/>
            <w:gridSpan w:val="2"/>
            <w:vMerge w:val="restart"/>
            <w:shd w:val="clear" w:color="auto" w:fill="663300"/>
          </w:tcPr>
          <w:p w:rsidR="00817723" w:rsidRDefault="00817723" w:rsidP="00F35EE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817723" w:rsidRDefault="00817723" w:rsidP="00F35EE2">
            <w:pPr>
              <w:pStyle w:val="TableParagraph"/>
              <w:spacing w:before="1" w:line="271" w:lineRule="auto"/>
              <w:ind w:left="750" w:right="717" w:firstLine="29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C000"/>
                <w:w w:val="105"/>
                <w:sz w:val="19"/>
              </w:rPr>
              <w:t>TUẦN:2</w:t>
            </w:r>
            <w:r>
              <w:rPr>
                <w:rFonts w:ascii="Arial" w:hAnsi="Arial"/>
                <w:b/>
                <w:color w:val="FFC000"/>
                <w:spacing w:val="-1"/>
                <w:w w:val="105"/>
                <w:sz w:val="19"/>
              </w:rPr>
              <w:t>WEEK:2</w:t>
            </w:r>
          </w:p>
        </w:tc>
        <w:tc>
          <w:tcPr>
            <w:tcW w:w="2226" w:type="dxa"/>
            <w:gridSpan w:val="3"/>
            <w:shd w:val="clear" w:color="auto" w:fill="674233"/>
          </w:tcPr>
          <w:p w:rsidR="00817723" w:rsidRDefault="00817723" w:rsidP="00F35EE2">
            <w:pPr>
              <w:pStyle w:val="TableParagraph"/>
              <w:spacing w:before="170" w:line="271" w:lineRule="auto"/>
              <w:ind w:left="674" w:right="642" w:firstLine="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CC00"/>
                <w:w w:val="105"/>
                <w:sz w:val="19"/>
              </w:rPr>
              <w:t>THỨ HAI</w:t>
            </w:r>
            <w:r w:rsidR="00C4748E">
              <w:rPr>
                <w:rFonts w:ascii="Arial" w:hAnsi="Arial"/>
                <w:b/>
                <w:color w:val="FFCC00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CC00"/>
                <w:spacing w:val="-2"/>
                <w:w w:val="105"/>
                <w:sz w:val="19"/>
              </w:rPr>
              <w:t>MONDAY</w:t>
            </w:r>
          </w:p>
        </w:tc>
        <w:tc>
          <w:tcPr>
            <w:tcW w:w="2227" w:type="dxa"/>
            <w:shd w:val="clear" w:color="auto" w:fill="674233"/>
          </w:tcPr>
          <w:p w:rsidR="00817723" w:rsidRDefault="00817723" w:rsidP="00F35EE2">
            <w:pPr>
              <w:pStyle w:val="TableParagraph"/>
              <w:spacing w:before="170" w:line="271" w:lineRule="auto"/>
              <w:ind w:left="644" w:right="613" w:firstLine="87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CC00"/>
                <w:w w:val="105"/>
                <w:sz w:val="19"/>
              </w:rPr>
              <w:t>THỨ BA</w:t>
            </w:r>
            <w:r w:rsidR="00C4748E">
              <w:rPr>
                <w:rFonts w:ascii="Arial" w:hAnsi="Arial"/>
                <w:b/>
                <w:color w:val="FFCC00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CC00"/>
                <w:spacing w:val="-3"/>
                <w:w w:val="105"/>
                <w:sz w:val="19"/>
              </w:rPr>
              <w:t>TUESDAY</w:t>
            </w:r>
          </w:p>
        </w:tc>
        <w:tc>
          <w:tcPr>
            <w:tcW w:w="2226" w:type="dxa"/>
            <w:gridSpan w:val="2"/>
            <w:shd w:val="clear" w:color="auto" w:fill="674233"/>
          </w:tcPr>
          <w:p w:rsidR="00817723" w:rsidRDefault="00817723" w:rsidP="00F35EE2">
            <w:pPr>
              <w:pStyle w:val="TableParagraph"/>
              <w:spacing w:before="170" w:line="271" w:lineRule="auto"/>
              <w:ind w:left="472" w:right="440" w:firstLine="26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CC00"/>
                <w:w w:val="105"/>
                <w:sz w:val="19"/>
              </w:rPr>
              <w:t>THỨ TƯ</w:t>
            </w:r>
            <w:r w:rsidR="00C4748E">
              <w:rPr>
                <w:rFonts w:ascii="Arial" w:hAnsi="Arial"/>
                <w:b/>
                <w:color w:val="FFCC00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CC00"/>
                <w:spacing w:val="-2"/>
                <w:w w:val="105"/>
                <w:sz w:val="19"/>
              </w:rPr>
              <w:t>WEDNESDAY</w:t>
            </w:r>
          </w:p>
        </w:tc>
        <w:tc>
          <w:tcPr>
            <w:tcW w:w="2226" w:type="dxa"/>
            <w:gridSpan w:val="2"/>
            <w:shd w:val="clear" w:color="auto" w:fill="674233"/>
          </w:tcPr>
          <w:p w:rsidR="00817723" w:rsidRDefault="00817723" w:rsidP="00F35EE2">
            <w:pPr>
              <w:pStyle w:val="TableParagraph"/>
              <w:spacing w:before="170" w:line="271" w:lineRule="auto"/>
              <w:ind w:left="567" w:right="539" w:firstLine="8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CC00"/>
                <w:w w:val="105"/>
                <w:sz w:val="19"/>
              </w:rPr>
              <w:t>THỨ NĂM</w:t>
            </w:r>
            <w:r w:rsidR="00C4748E">
              <w:rPr>
                <w:rFonts w:ascii="Arial" w:hAnsi="Arial"/>
                <w:b/>
                <w:color w:val="FFCC00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CC00"/>
                <w:spacing w:val="-3"/>
                <w:w w:val="105"/>
                <w:sz w:val="19"/>
              </w:rPr>
              <w:t>THURSDAY</w:t>
            </w:r>
          </w:p>
        </w:tc>
        <w:tc>
          <w:tcPr>
            <w:tcW w:w="2226" w:type="dxa"/>
            <w:gridSpan w:val="2"/>
            <w:shd w:val="clear" w:color="auto" w:fill="674233"/>
          </w:tcPr>
          <w:p w:rsidR="00817723" w:rsidRDefault="00817723" w:rsidP="00F35EE2">
            <w:pPr>
              <w:pStyle w:val="TableParagraph"/>
              <w:spacing w:before="170" w:line="271" w:lineRule="auto"/>
              <w:ind w:left="744" w:right="638" w:hanging="8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CC00"/>
                <w:spacing w:val="-3"/>
                <w:w w:val="105"/>
                <w:sz w:val="19"/>
              </w:rPr>
              <w:t xml:space="preserve">THỨ </w:t>
            </w:r>
            <w:r>
              <w:rPr>
                <w:rFonts w:ascii="Arial" w:hAnsi="Arial"/>
                <w:b/>
                <w:color w:val="FFCC00"/>
                <w:spacing w:val="-2"/>
                <w:w w:val="105"/>
                <w:sz w:val="19"/>
              </w:rPr>
              <w:t>SÁU</w:t>
            </w:r>
            <w:r w:rsidR="00C4748E">
              <w:rPr>
                <w:rFonts w:ascii="Arial" w:hAnsi="Arial"/>
                <w:b/>
                <w:color w:val="FFCC00"/>
                <w:spacing w:val="-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CC00"/>
                <w:w w:val="105"/>
                <w:sz w:val="19"/>
              </w:rPr>
              <w:t>FRIDAY</w:t>
            </w:r>
          </w:p>
        </w:tc>
      </w:tr>
      <w:tr w:rsidR="00DB1460" w:rsidTr="00F35EE2">
        <w:trPr>
          <w:trHeight w:val="547"/>
        </w:trPr>
        <w:tc>
          <w:tcPr>
            <w:tcW w:w="2272" w:type="dxa"/>
            <w:gridSpan w:val="2"/>
            <w:vMerge/>
            <w:tcBorders>
              <w:top w:val="nil"/>
            </w:tcBorders>
            <w:shd w:val="clear" w:color="auto" w:fill="663300"/>
          </w:tcPr>
          <w:p w:rsidR="00DB1460" w:rsidRDefault="00DB1460" w:rsidP="00F35EE2"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  <w:gridSpan w:val="3"/>
            <w:shd w:val="clear" w:color="auto" w:fill="674233"/>
          </w:tcPr>
          <w:p w:rsidR="00DB1460" w:rsidRPr="009258B8" w:rsidRDefault="00DB1460" w:rsidP="00F35EE2">
            <w:pPr>
              <w:pStyle w:val="TableParagraph"/>
              <w:spacing w:before="165"/>
              <w:ind w:left="29" w:right="16"/>
              <w:jc w:val="center"/>
              <w:rPr>
                <w:rFonts w:ascii="Arial"/>
                <w:b/>
                <w:color w:val="FFCC00"/>
                <w:sz w:val="20"/>
                <w:szCs w:val="20"/>
              </w:rPr>
            </w:pPr>
            <w:r>
              <w:rPr>
                <w:rFonts w:ascii="Arial"/>
                <w:b/>
                <w:color w:val="FFCC00"/>
                <w:sz w:val="20"/>
                <w:szCs w:val="20"/>
              </w:rPr>
              <w:t>1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1-Mar</w:t>
            </w:r>
          </w:p>
        </w:tc>
        <w:tc>
          <w:tcPr>
            <w:tcW w:w="2227" w:type="dxa"/>
            <w:tcBorders>
              <w:right w:val="single" w:sz="4" w:space="0" w:color="auto"/>
            </w:tcBorders>
            <w:shd w:val="clear" w:color="auto" w:fill="674233"/>
          </w:tcPr>
          <w:p w:rsidR="00DB1460" w:rsidRDefault="00DB1460" w:rsidP="00F35EE2">
            <w:pPr>
              <w:pStyle w:val="TableParagraph"/>
              <w:spacing w:before="165"/>
              <w:ind w:left="29" w:right="1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CC00"/>
                <w:sz w:val="20"/>
                <w:szCs w:val="20"/>
              </w:rPr>
              <w:t>1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2-Mar</w:t>
            </w:r>
          </w:p>
        </w:tc>
        <w:tc>
          <w:tcPr>
            <w:tcW w:w="2226" w:type="dxa"/>
            <w:gridSpan w:val="2"/>
            <w:tcBorders>
              <w:left w:val="single" w:sz="4" w:space="0" w:color="auto"/>
            </w:tcBorders>
            <w:shd w:val="clear" w:color="auto" w:fill="674233"/>
          </w:tcPr>
          <w:p w:rsidR="00DB1460" w:rsidRPr="009258B8" w:rsidRDefault="00DB1460" w:rsidP="00F35EE2">
            <w:pPr>
              <w:pStyle w:val="TableParagraph"/>
              <w:spacing w:before="165"/>
              <w:ind w:left="29" w:right="16"/>
              <w:jc w:val="center"/>
              <w:rPr>
                <w:rFonts w:ascii="Arial"/>
                <w:b/>
                <w:color w:val="FFCC00"/>
                <w:sz w:val="20"/>
                <w:szCs w:val="20"/>
              </w:rPr>
            </w:pPr>
            <w:r>
              <w:rPr>
                <w:rFonts w:ascii="Arial"/>
                <w:b/>
                <w:color w:val="FFCC00"/>
                <w:sz w:val="20"/>
                <w:szCs w:val="20"/>
              </w:rPr>
              <w:t>1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3</w:t>
            </w:r>
            <w:r>
              <w:rPr>
                <w:rFonts w:ascii="Arial"/>
                <w:b/>
                <w:color w:val="FFCC00"/>
                <w:sz w:val="20"/>
                <w:szCs w:val="20"/>
              </w:rPr>
              <w:t>-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Mar</w:t>
            </w:r>
          </w:p>
          <w:p w:rsidR="00DB1460" w:rsidRDefault="00DB1460" w:rsidP="00F35EE2">
            <w:pPr>
              <w:pStyle w:val="TableParagraph"/>
              <w:spacing w:before="170"/>
              <w:ind w:left="29" w:right="17"/>
              <w:jc w:val="center"/>
              <w:rPr>
                <w:rFonts w:ascii="Arial"/>
                <w:b/>
                <w:sz w:val="19"/>
              </w:rPr>
            </w:pPr>
          </w:p>
        </w:tc>
        <w:tc>
          <w:tcPr>
            <w:tcW w:w="2226" w:type="dxa"/>
            <w:gridSpan w:val="2"/>
            <w:shd w:val="clear" w:color="auto" w:fill="674233"/>
          </w:tcPr>
          <w:p w:rsidR="00DB1460" w:rsidRPr="009258B8" w:rsidRDefault="00DB1460" w:rsidP="00F35EE2">
            <w:pPr>
              <w:pStyle w:val="TableParagraph"/>
              <w:spacing w:before="165"/>
              <w:ind w:left="29" w:right="16"/>
              <w:jc w:val="center"/>
              <w:rPr>
                <w:rFonts w:ascii="Arial"/>
                <w:b/>
                <w:color w:val="FFCC00"/>
                <w:sz w:val="20"/>
                <w:szCs w:val="20"/>
              </w:rPr>
            </w:pPr>
            <w:r>
              <w:rPr>
                <w:rFonts w:ascii="Arial"/>
                <w:b/>
                <w:color w:val="FFCC00"/>
                <w:sz w:val="20"/>
                <w:szCs w:val="20"/>
              </w:rPr>
              <w:t>1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4</w:t>
            </w:r>
            <w:r>
              <w:rPr>
                <w:rFonts w:ascii="Arial"/>
                <w:b/>
                <w:color w:val="FFCC00"/>
                <w:sz w:val="20"/>
                <w:szCs w:val="20"/>
              </w:rPr>
              <w:t>-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Mar</w:t>
            </w:r>
          </w:p>
          <w:p w:rsidR="00DB1460" w:rsidRDefault="00DB1460" w:rsidP="00F35EE2">
            <w:pPr>
              <w:pStyle w:val="TableParagraph"/>
              <w:spacing w:before="170"/>
              <w:ind w:left="29" w:right="20"/>
              <w:jc w:val="center"/>
              <w:rPr>
                <w:rFonts w:ascii="Arial"/>
                <w:b/>
                <w:sz w:val="19"/>
              </w:rPr>
            </w:pPr>
          </w:p>
        </w:tc>
        <w:tc>
          <w:tcPr>
            <w:tcW w:w="2226" w:type="dxa"/>
            <w:gridSpan w:val="2"/>
            <w:shd w:val="clear" w:color="auto" w:fill="674233"/>
          </w:tcPr>
          <w:p w:rsidR="00DB1460" w:rsidRDefault="00DB1460" w:rsidP="00F35EE2">
            <w:pPr>
              <w:pStyle w:val="TableParagraph"/>
              <w:spacing w:before="170"/>
              <w:ind w:left="29" w:right="22"/>
              <w:jc w:val="center"/>
              <w:rPr>
                <w:rFonts w:ascii="Arial"/>
                <w:b/>
                <w:color w:val="FFCC00"/>
                <w:w w:val="105"/>
                <w:sz w:val="20"/>
                <w:szCs w:val="20"/>
              </w:rPr>
            </w:pPr>
            <w:r w:rsidRPr="002B1650">
              <w:rPr>
                <w:rFonts w:ascii="Arial"/>
                <w:b/>
                <w:color w:val="FFCC00"/>
                <w:w w:val="105"/>
                <w:sz w:val="20"/>
                <w:szCs w:val="20"/>
              </w:rPr>
              <w:t>1</w:t>
            </w:r>
            <w:r w:rsidR="000C4AC2">
              <w:rPr>
                <w:rFonts w:ascii="Arial"/>
                <w:b/>
                <w:color w:val="FFCC00"/>
                <w:w w:val="105"/>
                <w:sz w:val="20"/>
                <w:szCs w:val="20"/>
              </w:rPr>
              <w:t>5</w:t>
            </w:r>
            <w:r>
              <w:rPr>
                <w:rFonts w:ascii="Arial"/>
                <w:b/>
                <w:color w:val="FFCC00"/>
                <w:w w:val="105"/>
                <w:sz w:val="20"/>
                <w:szCs w:val="20"/>
              </w:rPr>
              <w:t>_</w:t>
            </w:r>
            <w:r w:rsidR="000C4AC2">
              <w:rPr>
                <w:rFonts w:ascii="Arial"/>
                <w:b/>
                <w:color w:val="FFCC00"/>
                <w:w w:val="105"/>
                <w:sz w:val="20"/>
                <w:szCs w:val="20"/>
              </w:rPr>
              <w:t>Mar</w:t>
            </w:r>
          </w:p>
          <w:p w:rsidR="00DB1460" w:rsidRPr="00BE62E2" w:rsidRDefault="00DB1460" w:rsidP="00F35EE2">
            <w:pPr>
              <w:pStyle w:val="TableParagraph"/>
              <w:spacing w:before="170"/>
              <w:ind w:left="29" w:right="22"/>
              <w:jc w:val="center"/>
              <w:rPr>
                <w:rFonts w:ascii="Arial"/>
                <w:b/>
                <w:sz w:val="19"/>
              </w:rPr>
            </w:pPr>
          </w:p>
        </w:tc>
      </w:tr>
      <w:tr w:rsidR="00F35EE2" w:rsidTr="00F35EE2">
        <w:trPr>
          <w:trHeight w:val="1038"/>
        </w:trPr>
        <w:tc>
          <w:tcPr>
            <w:tcW w:w="2272" w:type="dxa"/>
            <w:gridSpan w:val="2"/>
            <w:shd w:val="clear" w:color="auto" w:fill="996633"/>
          </w:tcPr>
          <w:p w:rsidR="00F35EE2" w:rsidRDefault="00F35EE2" w:rsidP="00F35EE2">
            <w:pPr>
              <w:pStyle w:val="TableParagraph"/>
              <w:rPr>
                <w:b/>
              </w:rPr>
            </w:pPr>
          </w:p>
          <w:p w:rsidR="00F35EE2" w:rsidRDefault="00F35EE2" w:rsidP="00F35EE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35EE2" w:rsidRDefault="00F35EE2" w:rsidP="00F35EE2">
            <w:pPr>
              <w:pStyle w:val="TableParagraph"/>
              <w:ind w:left="116" w:right="98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ĂN SÁNG NHẸ</w:t>
            </w:r>
          </w:p>
          <w:p w:rsidR="00F35EE2" w:rsidRDefault="00F35EE2" w:rsidP="00F35EE2">
            <w:pPr>
              <w:pStyle w:val="TableParagraph"/>
              <w:spacing w:before="30"/>
              <w:ind w:left="115" w:right="9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MORNINGSNACK</w:t>
            </w:r>
          </w:p>
        </w:tc>
        <w:tc>
          <w:tcPr>
            <w:tcW w:w="221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F35EE2" w:rsidRPr="001D674D" w:rsidRDefault="00145AC7" w:rsidP="00145AC7">
            <w:pPr>
              <w:pStyle w:val="TableParagraph"/>
              <w:spacing w:before="1" w:line="285" w:lineRule="auto"/>
              <w:ind w:right="24"/>
              <w:rPr>
                <w:color w:val="996633"/>
                <w:w w:val="110"/>
                <w:sz w:val="20"/>
                <w:szCs w:val="20"/>
              </w:rPr>
            </w:pPr>
            <w:r>
              <w:rPr>
                <w:rFonts w:asciiTheme="minorHAnsi" w:hAnsiTheme="minorHAnsi"/>
                <w:color w:val="996633"/>
                <w:w w:val="110"/>
                <w:sz w:val="20"/>
                <w:szCs w:val="20"/>
              </w:rPr>
              <w:t>Sand wich cá ngừ/ Tuna sanwich</w:t>
            </w:r>
          </w:p>
        </w:tc>
        <w:tc>
          <w:tcPr>
            <w:tcW w:w="22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D8340F" w:rsidRPr="0069768E" w:rsidRDefault="006F7822" w:rsidP="00D8340F">
            <w:pPr>
              <w:pStyle w:val="TableParagraph"/>
              <w:spacing w:line="285" w:lineRule="auto"/>
              <w:ind w:right="26"/>
              <w:jc w:val="center"/>
              <w:rPr>
                <w:color w:val="996633"/>
                <w:w w:val="110"/>
                <w:sz w:val="19"/>
              </w:rPr>
            </w:pPr>
            <w:r>
              <w:rPr>
                <w:color w:val="996633"/>
                <w:w w:val="110"/>
                <w:sz w:val="19"/>
              </w:rPr>
              <w:t xml:space="preserve"> </w:t>
            </w:r>
            <w:r w:rsidR="00D8340F">
              <w:rPr>
                <w:color w:val="996633"/>
                <w:w w:val="110"/>
                <w:sz w:val="19"/>
              </w:rPr>
              <w:t xml:space="preserve"> Bánh bông lan chà bông/ </w:t>
            </w:r>
            <w:r w:rsidR="00D8340F" w:rsidRPr="0069768E">
              <w:rPr>
                <w:color w:val="996633"/>
                <w:w w:val="110"/>
                <w:sz w:val="19"/>
              </w:rPr>
              <w:t>pork sponge cake</w:t>
            </w:r>
          </w:p>
          <w:p w:rsidR="00F35EE2" w:rsidRPr="001D674D" w:rsidRDefault="00F35EE2" w:rsidP="00F35EE2">
            <w:pPr>
              <w:pStyle w:val="TableParagraph"/>
              <w:spacing w:before="1" w:line="285" w:lineRule="auto"/>
              <w:ind w:right="24"/>
              <w:jc w:val="center"/>
              <w:rPr>
                <w:color w:val="996633"/>
                <w:w w:val="110"/>
                <w:sz w:val="20"/>
                <w:szCs w:val="20"/>
              </w:rPr>
            </w:pPr>
          </w:p>
        </w:tc>
        <w:tc>
          <w:tcPr>
            <w:tcW w:w="2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D8340F" w:rsidRDefault="00D8340F" w:rsidP="00D8340F">
            <w:pPr>
              <w:pStyle w:val="TableParagraph"/>
              <w:spacing w:line="276" w:lineRule="auto"/>
              <w:jc w:val="center"/>
              <w:rPr>
                <w:color w:val="996633"/>
                <w:w w:val="105"/>
                <w:sz w:val="20"/>
                <w:szCs w:val="20"/>
              </w:rPr>
            </w:pPr>
            <w:r>
              <w:rPr>
                <w:color w:val="996633"/>
                <w:w w:val="105"/>
                <w:sz w:val="20"/>
                <w:szCs w:val="20"/>
              </w:rPr>
              <w:t>Pizza bò băm/</w:t>
            </w:r>
          </w:p>
          <w:p w:rsidR="00F35EE2" w:rsidRPr="001D674D" w:rsidRDefault="00D8340F" w:rsidP="00D8340F">
            <w:pPr>
              <w:pStyle w:val="TableParagraph"/>
              <w:spacing w:before="1" w:line="285" w:lineRule="auto"/>
              <w:ind w:right="24"/>
              <w:jc w:val="center"/>
              <w:rPr>
                <w:color w:val="996633"/>
                <w:w w:val="110"/>
                <w:sz w:val="20"/>
                <w:szCs w:val="20"/>
              </w:rPr>
            </w:pPr>
            <w:r w:rsidRPr="007369A4">
              <w:rPr>
                <w:color w:val="996633"/>
                <w:w w:val="105"/>
                <w:sz w:val="20"/>
                <w:szCs w:val="20"/>
              </w:rPr>
              <w:t>Minced beef pizza</w:t>
            </w:r>
          </w:p>
        </w:tc>
        <w:tc>
          <w:tcPr>
            <w:tcW w:w="22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F35EE2" w:rsidRPr="001D674D" w:rsidRDefault="009F2541" w:rsidP="00F35EE2">
            <w:pPr>
              <w:pStyle w:val="TableParagraph"/>
              <w:spacing w:before="1" w:line="285" w:lineRule="auto"/>
              <w:ind w:right="24"/>
              <w:jc w:val="center"/>
              <w:rPr>
                <w:color w:val="996633"/>
                <w:w w:val="110"/>
                <w:sz w:val="20"/>
                <w:szCs w:val="20"/>
              </w:rPr>
            </w:pPr>
            <w:r>
              <w:rPr>
                <w:color w:val="996633"/>
                <w:w w:val="105"/>
                <w:sz w:val="20"/>
                <w:szCs w:val="20"/>
              </w:rPr>
              <w:t>Gà cuộn rong biển/</w:t>
            </w:r>
            <w:r>
              <w:t xml:space="preserve"> </w:t>
            </w:r>
            <w:r w:rsidRPr="005334A2">
              <w:rPr>
                <w:color w:val="996633"/>
                <w:w w:val="105"/>
                <w:sz w:val="20"/>
                <w:szCs w:val="20"/>
              </w:rPr>
              <w:t>Seaweed Chicke</w:t>
            </w:r>
            <w:r>
              <w:rPr>
                <w:color w:val="996633"/>
                <w:w w:val="105"/>
                <w:sz w:val="20"/>
                <w:szCs w:val="20"/>
              </w:rPr>
              <w:t xml:space="preserve">n </w:t>
            </w:r>
            <w:r w:rsidRPr="005334A2">
              <w:rPr>
                <w:color w:val="996633"/>
                <w:w w:val="105"/>
                <w:sz w:val="20"/>
                <w:szCs w:val="20"/>
              </w:rPr>
              <w:t>Rol</w:t>
            </w:r>
            <w:r>
              <w:rPr>
                <w:color w:val="996633"/>
                <w:w w:val="105"/>
                <w:sz w:val="20"/>
                <w:szCs w:val="20"/>
              </w:rPr>
              <w:t>l</w:t>
            </w:r>
          </w:p>
        </w:tc>
        <w:tc>
          <w:tcPr>
            <w:tcW w:w="222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1F1F1"/>
          </w:tcPr>
          <w:p w:rsidR="00F35EE2" w:rsidRPr="001D674D" w:rsidRDefault="003E121B" w:rsidP="00F35EE2">
            <w:pPr>
              <w:pStyle w:val="TableParagraph"/>
              <w:spacing w:before="1" w:line="285" w:lineRule="auto"/>
              <w:ind w:right="24"/>
              <w:jc w:val="center"/>
              <w:rPr>
                <w:color w:val="996633"/>
                <w:w w:val="110"/>
                <w:sz w:val="20"/>
                <w:szCs w:val="20"/>
              </w:rPr>
            </w:pPr>
            <w:r>
              <w:rPr>
                <w:color w:val="996633"/>
                <w:w w:val="110"/>
                <w:sz w:val="19"/>
              </w:rPr>
              <w:t>Pizza xúc xích ngô non/</w:t>
            </w:r>
            <w:r>
              <w:t xml:space="preserve"> </w:t>
            </w:r>
            <w:r w:rsidRPr="00D41CAD">
              <w:rPr>
                <w:color w:val="996633"/>
                <w:w w:val="110"/>
                <w:sz w:val="19"/>
              </w:rPr>
              <w:t>Corn sausage pizza</w:t>
            </w:r>
          </w:p>
        </w:tc>
      </w:tr>
      <w:tr w:rsidR="00F35EE2" w:rsidTr="00F35EE2">
        <w:trPr>
          <w:trHeight w:val="1146"/>
        </w:trPr>
        <w:tc>
          <w:tcPr>
            <w:tcW w:w="2272" w:type="dxa"/>
            <w:gridSpan w:val="2"/>
            <w:shd w:val="clear" w:color="auto" w:fill="996633"/>
          </w:tcPr>
          <w:p w:rsidR="00F35EE2" w:rsidRDefault="00F35EE2" w:rsidP="00F35EE2">
            <w:pPr>
              <w:pStyle w:val="TableParagraph"/>
              <w:rPr>
                <w:b/>
              </w:rPr>
            </w:pPr>
          </w:p>
          <w:p w:rsidR="00F35EE2" w:rsidRDefault="00F35EE2" w:rsidP="00F35EE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35EE2" w:rsidRDefault="00F35EE2" w:rsidP="00F35EE2">
            <w:pPr>
              <w:pStyle w:val="TableParagraph"/>
              <w:ind w:left="116" w:right="98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ĂN XẾ NHẸ</w:t>
            </w:r>
          </w:p>
          <w:p w:rsidR="00F35EE2" w:rsidRDefault="00F35EE2" w:rsidP="00F35EE2">
            <w:pPr>
              <w:pStyle w:val="TableParagraph"/>
              <w:spacing w:before="30"/>
              <w:ind w:left="116" w:right="9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"/>
                <w:w w:val="105"/>
                <w:sz w:val="19"/>
              </w:rPr>
              <w:t>AFTERNOONSNACK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1F1F1"/>
          </w:tcPr>
          <w:p w:rsidR="00F35EE2" w:rsidRPr="000E0BD7" w:rsidRDefault="00D8340F" w:rsidP="00F35EE2">
            <w:pPr>
              <w:pStyle w:val="TableParagraph"/>
              <w:spacing w:before="1" w:line="285" w:lineRule="auto"/>
              <w:ind w:left="178" w:right="24" w:hanging="88"/>
              <w:jc w:val="center"/>
              <w:rPr>
                <w:sz w:val="19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Sữa chua hoa quả/</w:t>
            </w:r>
            <w:r>
              <w:t xml:space="preserve"> </w:t>
            </w:r>
            <w:r w:rsidRPr="00D12A6E">
              <w:rPr>
                <w:color w:val="996633"/>
                <w:spacing w:val="-2"/>
                <w:w w:val="105"/>
                <w:sz w:val="20"/>
              </w:rPr>
              <w:t>Fruit yogurt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1F1F1"/>
          </w:tcPr>
          <w:p w:rsidR="00F35EE2" w:rsidRPr="000E0BD7" w:rsidRDefault="00263C0D" w:rsidP="00F35EE2">
            <w:pPr>
              <w:pStyle w:val="TableParagraph"/>
              <w:spacing w:before="1" w:line="285" w:lineRule="auto"/>
              <w:ind w:left="178" w:hanging="88"/>
              <w:jc w:val="center"/>
              <w:rPr>
                <w:sz w:val="19"/>
              </w:rPr>
            </w:pPr>
            <w:r w:rsidRPr="00263C0D">
              <w:rPr>
                <w:color w:val="C00000"/>
                <w:sz w:val="19"/>
              </w:rPr>
              <w:t>Thạch dưa hấu/</w:t>
            </w:r>
            <w:r w:rsidRPr="00263C0D">
              <w:rPr>
                <w:color w:val="C00000"/>
              </w:rPr>
              <w:t xml:space="preserve"> </w:t>
            </w:r>
            <w:r w:rsidRPr="00263C0D">
              <w:rPr>
                <w:color w:val="C00000"/>
                <w:sz w:val="19"/>
              </w:rPr>
              <w:t>watermelon jelly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1F1F1"/>
          </w:tcPr>
          <w:p w:rsidR="00263C0D" w:rsidRDefault="00263C0D" w:rsidP="00263C0D">
            <w:pPr>
              <w:pStyle w:val="TableParagraph"/>
              <w:spacing w:before="1" w:line="285" w:lineRule="auto"/>
              <w:ind w:left="539" w:right="401" w:hanging="123"/>
              <w:jc w:val="center"/>
              <w:rPr>
                <w:rFonts w:ascii="Cambria" w:hAnsi="Cambria"/>
                <w:color w:val="996633"/>
                <w:spacing w:val="-2"/>
                <w:w w:val="110"/>
                <w:sz w:val="20"/>
                <w:szCs w:val="20"/>
              </w:rPr>
            </w:pPr>
          </w:p>
          <w:p w:rsidR="00DF78A7" w:rsidRDefault="00DF78A7" w:rsidP="00DF78A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996633"/>
                <w:sz w:val="20"/>
                <w:szCs w:val="20"/>
              </w:rPr>
            </w:pPr>
            <w:r>
              <w:rPr>
                <w:color w:val="996633"/>
                <w:sz w:val="20"/>
                <w:szCs w:val="20"/>
              </w:rPr>
              <w:t>Sữa TH /TH True milk</w:t>
            </w:r>
          </w:p>
          <w:p w:rsidR="00F35EE2" w:rsidRPr="000E0BD7" w:rsidRDefault="00F35EE2" w:rsidP="00263C0D">
            <w:pPr>
              <w:pStyle w:val="TableParagraph"/>
              <w:spacing w:before="1" w:line="285" w:lineRule="auto"/>
              <w:ind w:left="178" w:hanging="88"/>
              <w:jc w:val="center"/>
              <w:rPr>
                <w:sz w:val="19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1F1F1"/>
          </w:tcPr>
          <w:p w:rsidR="00E75168" w:rsidRPr="000D49A2" w:rsidRDefault="00E75168" w:rsidP="00E75168">
            <w:pPr>
              <w:pStyle w:val="TableParagraph"/>
              <w:spacing w:line="276" w:lineRule="auto"/>
              <w:ind w:right="106"/>
              <w:jc w:val="center"/>
              <w:rPr>
                <w:color w:val="996633"/>
                <w:spacing w:val="6"/>
                <w:w w:val="105"/>
                <w:sz w:val="20"/>
                <w:szCs w:val="20"/>
              </w:rPr>
            </w:pPr>
            <w:r w:rsidRPr="000D49A2">
              <w:rPr>
                <w:color w:val="996633"/>
                <w:spacing w:val="6"/>
                <w:w w:val="105"/>
                <w:sz w:val="20"/>
                <w:szCs w:val="20"/>
              </w:rPr>
              <w:t>Bánh Flan</w:t>
            </w:r>
            <w:r>
              <w:rPr>
                <w:color w:val="996633"/>
                <w:spacing w:val="6"/>
                <w:w w:val="105"/>
                <w:sz w:val="20"/>
                <w:szCs w:val="20"/>
              </w:rPr>
              <w:t>/</w:t>
            </w:r>
          </w:p>
          <w:p w:rsidR="00F35EE2" w:rsidRPr="000E0BD7" w:rsidRDefault="00E75168" w:rsidP="00E75168">
            <w:pPr>
              <w:pStyle w:val="TableParagraph"/>
              <w:spacing w:line="276" w:lineRule="auto"/>
              <w:ind w:right="283"/>
              <w:jc w:val="center"/>
              <w:rPr>
                <w:sz w:val="19"/>
              </w:rPr>
            </w:pPr>
            <w:r w:rsidRPr="000D49A2">
              <w:rPr>
                <w:color w:val="996633"/>
                <w:spacing w:val="6"/>
                <w:w w:val="105"/>
                <w:sz w:val="20"/>
                <w:szCs w:val="20"/>
              </w:rPr>
              <w:t>Flan</w:t>
            </w:r>
            <w:r>
              <w:rPr>
                <w:color w:val="996633"/>
                <w:spacing w:val="6"/>
                <w:w w:val="105"/>
                <w:sz w:val="20"/>
                <w:szCs w:val="20"/>
              </w:rPr>
              <w:t xml:space="preserve"> cake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1F1F1"/>
          </w:tcPr>
          <w:p w:rsidR="00263C0D" w:rsidRDefault="00263C0D" w:rsidP="00263C0D">
            <w:pPr>
              <w:pStyle w:val="TableParagraph"/>
              <w:spacing w:line="276" w:lineRule="auto"/>
              <w:ind w:right="106"/>
              <w:jc w:val="center"/>
              <w:rPr>
                <w:color w:val="996633"/>
                <w:spacing w:val="6"/>
                <w:w w:val="105"/>
                <w:sz w:val="20"/>
                <w:szCs w:val="20"/>
              </w:rPr>
            </w:pPr>
            <w:r>
              <w:rPr>
                <w:color w:val="996633"/>
                <w:spacing w:val="6"/>
                <w:w w:val="105"/>
                <w:sz w:val="20"/>
                <w:szCs w:val="20"/>
              </w:rPr>
              <w:t>Hoa quả dầm sữa chua/</w:t>
            </w:r>
            <w:r>
              <w:t xml:space="preserve"> </w:t>
            </w:r>
            <w:r w:rsidRPr="00100861">
              <w:rPr>
                <w:color w:val="996633"/>
                <w:spacing w:val="6"/>
                <w:w w:val="105"/>
                <w:sz w:val="20"/>
                <w:szCs w:val="20"/>
              </w:rPr>
              <w:t>Fruit yogurt</w:t>
            </w:r>
          </w:p>
          <w:p w:rsidR="00F35EE2" w:rsidRPr="000E0BD7" w:rsidRDefault="00F35EE2" w:rsidP="00F35EE2">
            <w:pPr>
              <w:pStyle w:val="TableParagraph"/>
              <w:spacing w:before="1" w:line="285" w:lineRule="auto"/>
              <w:ind w:left="178" w:hanging="88"/>
              <w:jc w:val="center"/>
              <w:rPr>
                <w:sz w:val="19"/>
              </w:rPr>
            </w:pPr>
          </w:p>
        </w:tc>
      </w:tr>
      <w:tr w:rsidR="00EF1E46" w:rsidTr="00EF1E46">
        <w:trPr>
          <w:trHeight w:val="792"/>
        </w:trPr>
        <w:tc>
          <w:tcPr>
            <w:tcW w:w="13403" w:type="dxa"/>
            <w:gridSpan w:val="12"/>
            <w:shd w:val="clear" w:color="auto" w:fill="FFFFFF"/>
          </w:tcPr>
          <w:p w:rsidR="00EF1E46" w:rsidRDefault="00EF1E46" w:rsidP="00EF1E46">
            <w:pPr>
              <w:pStyle w:val="TableParagraph"/>
              <w:spacing w:before="159" w:line="271" w:lineRule="auto"/>
              <w:ind w:right="2179"/>
              <w:jc w:val="center"/>
              <w:rPr>
                <w:rFonts w:ascii="Arial" w:hAnsi="Arial"/>
                <w:b/>
                <w:color w:val="FF0000"/>
                <w:w w:val="105"/>
                <w:sz w:val="19"/>
              </w:rPr>
            </w:pPr>
            <w:r>
              <w:rPr>
                <w:rFonts w:ascii="Arial" w:hAnsi="Arial"/>
                <w:b/>
                <w:color w:val="FF0000"/>
                <w:spacing w:val="-1"/>
                <w:w w:val="105"/>
                <w:sz w:val="19"/>
              </w:rPr>
              <w:t>SETLUNCHMENU</w:t>
            </w:r>
            <w:r>
              <w:rPr>
                <w:rFonts w:ascii="Arial" w:hAnsi="Arial"/>
                <w:b/>
                <w:color w:val="FF0000"/>
                <w:w w:val="105"/>
                <w:sz w:val="19"/>
              </w:rPr>
              <w:t>PRIMARY-SECONDARY-HIGHSCHOOL</w:t>
            </w:r>
          </w:p>
          <w:p w:rsidR="00EF1E46" w:rsidRPr="001D674D" w:rsidRDefault="00EF1E46" w:rsidP="00EF1E46">
            <w:pPr>
              <w:pStyle w:val="TableParagraph"/>
              <w:spacing w:before="159" w:line="271" w:lineRule="auto"/>
              <w:ind w:right="2179"/>
              <w:jc w:val="center"/>
              <w:rPr>
                <w:b/>
                <w:sz w:val="19"/>
              </w:rPr>
            </w:pPr>
            <w:r>
              <w:rPr>
                <w:rFonts w:ascii="Arial" w:hAnsi="Arial"/>
                <w:b/>
                <w:color w:val="FF0000"/>
                <w:w w:val="105"/>
                <w:sz w:val="19"/>
              </w:rPr>
              <w:t>THỰC ĐƠN CƠM TRƯA TIỂU HỌC-TRUNG HỌC</w:t>
            </w:r>
          </w:p>
        </w:tc>
      </w:tr>
      <w:tr w:rsidR="00EF1E46" w:rsidTr="00F35EE2">
        <w:trPr>
          <w:trHeight w:val="963"/>
        </w:trPr>
        <w:tc>
          <w:tcPr>
            <w:tcW w:w="586" w:type="dxa"/>
            <w:shd w:val="clear" w:color="auto" w:fill="996633"/>
            <w:textDirection w:val="btLr"/>
          </w:tcPr>
          <w:p w:rsidR="00EF1E46" w:rsidRDefault="00EF1E46" w:rsidP="00EF1E46">
            <w:pPr>
              <w:pStyle w:val="TableParagraph"/>
              <w:spacing w:before="41" w:line="264" w:lineRule="auto"/>
              <w:ind w:left="117" w:firstLine="1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KHAI VỊ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APPETIZER</w:t>
            </w:r>
          </w:p>
        </w:tc>
        <w:tc>
          <w:tcPr>
            <w:tcW w:w="1686" w:type="dxa"/>
            <w:shd w:val="clear" w:color="auto" w:fill="996633"/>
          </w:tcPr>
          <w:p w:rsidR="00EF1E46" w:rsidRDefault="00EF1E46" w:rsidP="00EF1E46">
            <w:pPr>
              <w:pStyle w:val="TableParagraph"/>
              <w:spacing w:before="13"/>
              <w:rPr>
                <w:b/>
                <w:sz w:val="30"/>
              </w:rPr>
            </w:pPr>
          </w:p>
          <w:p w:rsidR="00EF1E46" w:rsidRDefault="00EF1E46" w:rsidP="00EF1E46">
            <w:pPr>
              <w:pStyle w:val="TableParagraph"/>
              <w:spacing w:line="271" w:lineRule="auto"/>
              <w:ind w:left="508" w:right="47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00"/>
                <w:spacing w:val="-3"/>
                <w:w w:val="105"/>
                <w:sz w:val="19"/>
              </w:rPr>
              <w:t>SALADSALAD</w:t>
            </w:r>
          </w:p>
        </w:tc>
        <w:tc>
          <w:tcPr>
            <w:tcW w:w="21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EF1E46" w:rsidRPr="00EF1E46" w:rsidRDefault="00BB3103" w:rsidP="005C5E7F">
            <w:pPr>
              <w:pStyle w:val="TableParagraph"/>
              <w:spacing w:line="285" w:lineRule="auto"/>
              <w:ind w:right="396"/>
              <w:rPr>
                <w:b/>
                <w:color w:val="996633"/>
                <w:spacing w:val="-2"/>
                <w:w w:val="105"/>
                <w:sz w:val="20"/>
                <w:szCs w:val="20"/>
              </w:rPr>
            </w:pPr>
            <w:r w:rsidRPr="000D49A2">
              <w:rPr>
                <w:color w:val="996633"/>
                <w:w w:val="105"/>
                <w:sz w:val="20"/>
                <w:szCs w:val="20"/>
              </w:rPr>
              <w:t>Salad tự chọn Salad selection</w:t>
            </w:r>
          </w:p>
          <w:p w:rsidR="00EF1E46" w:rsidRPr="0081712E" w:rsidRDefault="00EF1E46" w:rsidP="00EF1E46">
            <w:pPr>
              <w:pStyle w:val="TableParagraph"/>
              <w:spacing w:line="285" w:lineRule="auto"/>
              <w:ind w:right="396"/>
              <w:jc w:val="center"/>
              <w:rPr>
                <w:sz w:val="19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E9053E" w:rsidRPr="00E9053E" w:rsidRDefault="00E9053E" w:rsidP="00E9053E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>Salad cà chua dưa chuột/Cucumber and tomato salad</w:t>
            </w:r>
          </w:p>
          <w:p w:rsidR="00EF1E46" w:rsidRPr="0081712E" w:rsidRDefault="00EF1E46" w:rsidP="005C5E7F">
            <w:pPr>
              <w:pStyle w:val="TableParagraph"/>
              <w:spacing w:before="159" w:line="271" w:lineRule="auto"/>
              <w:ind w:right="2179"/>
              <w:rPr>
                <w:sz w:val="19"/>
              </w:rPr>
            </w:pPr>
          </w:p>
        </w:tc>
        <w:tc>
          <w:tcPr>
            <w:tcW w:w="22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5C5E7F" w:rsidRPr="00EF1E46" w:rsidRDefault="005C5E7F" w:rsidP="005C5E7F">
            <w:pPr>
              <w:pStyle w:val="TableParagraph"/>
              <w:spacing w:line="285" w:lineRule="auto"/>
              <w:ind w:right="396"/>
              <w:rPr>
                <w:b/>
                <w:color w:val="996633"/>
                <w:spacing w:val="-2"/>
                <w:w w:val="105"/>
                <w:sz w:val="20"/>
                <w:szCs w:val="20"/>
              </w:rPr>
            </w:pPr>
            <w:r w:rsidRPr="000D49A2">
              <w:rPr>
                <w:color w:val="996633"/>
                <w:w w:val="105"/>
                <w:sz w:val="20"/>
                <w:szCs w:val="20"/>
              </w:rPr>
              <w:t>Salad tự chọn Salad selection</w:t>
            </w:r>
          </w:p>
          <w:p w:rsidR="00EF1E46" w:rsidRPr="0081712E" w:rsidRDefault="00EF1E46" w:rsidP="00EF1E46">
            <w:pPr>
              <w:pStyle w:val="TableParagraph"/>
              <w:spacing w:before="159" w:line="271" w:lineRule="auto"/>
              <w:ind w:left="471" w:right="2179"/>
              <w:jc w:val="center"/>
              <w:rPr>
                <w:sz w:val="19"/>
              </w:rPr>
            </w:pPr>
          </w:p>
        </w:tc>
        <w:tc>
          <w:tcPr>
            <w:tcW w:w="22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E9053E" w:rsidRDefault="00E9053E" w:rsidP="00E9053E">
            <w:pPr>
              <w:pStyle w:val="TableParagraph"/>
              <w:spacing w:line="276" w:lineRule="auto"/>
              <w:jc w:val="center"/>
              <w:rPr>
                <w:color w:val="996633"/>
                <w:w w:val="105"/>
                <w:sz w:val="20"/>
                <w:szCs w:val="20"/>
              </w:rPr>
            </w:pPr>
            <w:r>
              <w:rPr>
                <w:color w:val="996633"/>
                <w:w w:val="105"/>
                <w:sz w:val="20"/>
                <w:szCs w:val="20"/>
              </w:rPr>
              <w:t xml:space="preserve">Salad nga </w:t>
            </w:r>
          </w:p>
          <w:p w:rsidR="00E9053E" w:rsidRPr="007970A1" w:rsidRDefault="00E9053E" w:rsidP="00E9053E">
            <w:pPr>
              <w:pStyle w:val="TableParagraph"/>
              <w:spacing w:line="276" w:lineRule="auto"/>
              <w:jc w:val="center"/>
              <w:rPr>
                <w:color w:val="996633"/>
                <w:w w:val="105"/>
                <w:sz w:val="20"/>
                <w:szCs w:val="20"/>
              </w:rPr>
            </w:pPr>
            <w:r>
              <w:rPr>
                <w:color w:val="996633"/>
                <w:w w:val="105"/>
                <w:sz w:val="20"/>
                <w:szCs w:val="20"/>
              </w:rPr>
              <w:t>/Russia salad</w:t>
            </w:r>
          </w:p>
          <w:p w:rsidR="00EF1E46" w:rsidRPr="0081712E" w:rsidRDefault="00EF1E46" w:rsidP="00E9053E">
            <w:pPr>
              <w:pStyle w:val="TableParagraph"/>
              <w:spacing w:before="159" w:line="271" w:lineRule="auto"/>
              <w:ind w:right="2179"/>
              <w:rPr>
                <w:sz w:val="19"/>
              </w:rPr>
            </w:pPr>
          </w:p>
        </w:tc>
        <w:tc>
          <w:tcPr>
            <w:tcW w:w="22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1F1F1"/>
          </w:tcPr>
          <w:p w:rsidR="005C5E7F" w:rsidRPr="00EF1E46" w:rsidRDefault="005C5E7F" w:rsidP="005C5E7F">
            <w:pPr>
              <w:pStyle w:val="TableParagraph"/>
              <w:spacing w:line="285" w:lineRule="auto"/>
              <w:ind w:right="396"/>
              <w:rPr>
                <w:b/>
                <w:color w:val="996633"/>
                <w:spacing w:val="-2"/>
                <w:w w:val="105"/>
                <w:sz w:val="20"/>
                <w:szCs w:val="20"/>
              </w:rPr>
            </w:pPr>
            <w:r w:rsidRPr="000D49A2">
              <w:rPr>
                <w:color w:val="996633"/>
                <w:w w:val="105"/>
                <w:sz w:val="20"/>
                <w:szCs w:val="20"/>
              </w:rPr>
              <w:t>Salad tự chọn Salad selection</w:t>
            </w:r>
          </w:p>
          <w:p w:rsidR="00EF1E46" w:rsidRPr="0081712E" w:rsidRDefault="00EF1E46" w:rsidP="00EF1E46">
            <w:pPr>
              <w:pStyle w:val="TableParagraph"/>
              <w:spacing w:before="159" w:line="271" w:lineRule="auto"/>
              <w:ind w:left="471" w:right="2179"/>
              <w:jc w:val="center"/>
              <w:rPr>
                <w:sz w:val="19"/>
              </w:rPr>
            </w:pPr>
          </w:p>
        </w:tc>
      </w:tr>
      <w:tr w:rsidR="00EF1E46" w:rsidTr="00F35EE2">
        <w:trPr>
          <w:trHeight w:val="788"/>
        </w:trPr>
        <w:tc>
          <w:tcPr>
            <w:tcW w:w="2272" w:type="dxa"/>
            <w:gridSpan w:val="2"/>
            <w:shd w:val="clear" w:color="auto" w:fill="996633"/>
            <w:vAlign w:val="center"/>
          </w:tcPr>
          <w:p w:rsidR="00EF1E46" w:rsidRDefault="00EF1E46" w:rsidP="00EF1E46">
            <w:pPr>
              <w:pStyle w:val="TableParagraph"/>
              <w:ind w:right="98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CƠM</w:t>
            </w:r>
          </w:p>
          <w:p w:rsidR="00EF1E46" w:rsidRDefault="00EF1E46" w:rsidP="00EF1E46">
            <w:pPr>
              <w:pStyle w:val="TableParagraph"/>
              <w:spacing w:before="29"/>
              <w:ind w:left="113" w:right="9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RICE</w:t>
            </w: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</w:tcPr>
          <w:p w:rsidR="004D4889" w:rsidRPr="00311C4C" w:rsidRDefault="004D4889" w:rsidP="004D4889">
            <w:pPr>
              <w:pStyle w:val="TableParagraph"/>
              <w:spacing w:before="4"/>
              <w:jc w:val="center"/>
              <w:rPr>
                <w:b/>
                <w:color w:val="984806" w:themeColor="accent6" w:themeShade="80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>Cơm gạo Séng Cù</w:t>
            </w:r>
          </w:p>
          <w:p w:rsidR="00EF1E46" w:rsidRDefault="004D4889" w:rsidP="004D4889">
            <w:pPr>
              <w:pStyle w:val="TableParagraph"/>
              <w:spacing w:line="285" w:lineRule="auto"/>
              <w:ind w:right="396"/>
              <w:jc w:val="center"/>
              <w:rPr>
                <w:sz w:val="19"/>
              </w:rPr>
            </w:pPr>
            <w:r w:rsidRPr="00311C4C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 xml:space="preserve">     Steamed rice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</w:tcPr>
          <w:p w:rsidR="004D4889" w:rsidRPr="00311C4C" w:rsidRDefault="004D4889" w:rsidP="004D4889">
            <w:pPr>
              <w:pStyle w:val="TableParagraph"/>
              <w:spacing w:before="4"/>
              <w:jc w:val="center"/>
              <w:rPr>
                <w:b/>
                <w:color w:val="984806" w:themeColor="accent6" w:themeShade="80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>Cơm gạo Séng Cù</w:t>
            </w:r>
          </w:p>
          <w:p w:rsidR="00EF1E46" w:rsidRDefault="004D4889" w:rsidP="004D4889">
            <w:pPr>
              <w:pStyle w:val="TableParagraph"/>
              <w:spacing w:line="285" w:lineRule="auto"/>
              <w:ind w:right="396"/>
              <w:jc w:val="center"/>
              <w:rPr>
                <w:sz w:val="19"/>
              </w:rPr>
            </w:pPr>
            <w:r w:rsidRPr="00311C4C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 xml:space="preserve">     Steamed rice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</w:tcPr>
          <w:p w:rsidR="00EF1E46" w:rsidRDefault="004D4889" w:rsidP="00EF1E46">
            <w:pPr>
              <w:pStyle w:val="TableParagraph"/>
              <w:spacing w:line="285" w:lineRule="auto"/>
              <w:ind w:right="396"/>
              <w:jc w:val="center"/>
              <w:rPr>
                <w:sz w:val="19"/>
              </w:rPr>
            </w:pPr>
            <w:r>
              <w:rPr>
                <w:color w:val="996633"/>
                <w:spacing w:val="-2"/>
                <w:w w:val="105"/>
                <w:sz w:val="20"/>
                <w:szCs w:val="20"/>
              </w:rPr>
              <w:t>Súp gà trứng cút /Chicken soup eggs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</w:tcPr>
          <w:p w:rsidR="004D4889" w:rsidRPr="00311C4C" w:rsidRDefault="004D4889" w:rsidP="004D4889">
            <w:pPr>
              <w:pStyle w:val="TableParagraph"/>
              <w:spacing w:before="4"/>
              <w:jc w:val="center"/>
              <w:rPr>
                <w:b/>
                <w:color w:val="984806" w:themeColor="accent6" w:themeShade="80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>Cơm gạo Séng Cù</w:t>
            </w:r>
          </w:p>
          <w:p w:rsidR="00EF1E46" w:rsidRDefault="004D4889" w:rsidP="004D4889">
            <w:pPr>
              <w:pStyle w:val="TableParagraph"/>
              <w:spacing w:line="285" w:lineRule="auto"/>
              <w:ind w:right="396"/>
              <w:jc w:val="center"/>
              <w:rPr>
                <w:sz w:val="19"/>
              </w:rPr>
            </w:pPr>
            <w:r w:rsidRPr="00311C4C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 xml:space="preserve">     Steamed rice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1F1F1"/>
            <w:vAlign w:val="center"/>
          </w:tcPr>
          <w:p w:rsidR="004D4889" w:rsidRPr="00311C4C" w:rsidRDefault="004D4889" w:rsidP="004D4889">
            <w:pPr>
              <w:pStyle w:val="TableParagraph"/>
              <w:spacing w:before="4"/>
              <w:jc w:val="center"/>
              <w:rPr>
                <w:b/>
                <w:color w:val="984806" w:themeColor="accent6" w:themeShade="80"/>
                <w:sz w:val="19"/>
                <w:szCs w:val="19"/>
              </w:rPr>
            </w:pPr>
            <w:r w:rsidRPr="00311C4C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>Cơm gạo Séng Cù</w:t>
            </w:r>
          </w:p>
          <w:p w:rsidR="00EF1E46" w:rsidRDefault="004D4889" w:rsidP="004D4889">
            <w:pPr>
              <w:pStyle w:val="TableParagraph"/>
              <w:spacing w:line="285" w:lineRule="auto"/>
              <w:ind w:right="396"/>
              <w:jc w:val="center"/>
              <w:rPr>
                <w:sz w:val="19"/>
              </w:rPr>
            </w:pPr>
            <w:r w:rsidRPr="00311C4C">
              <w:rPr>
                <w:color w:val="984806" w:themeColor="accent6" w:themeShade="80"/>
                <w:spacing w:val="-2"/>
                <w:w w:val="105"/>
                <w:sz w:val="19"/>
                <w:szCs w:val="19"/>
              </w:rPr>
              <w:t xml:space="preserve">     Steamed rice</w:t>
            </w:r>
          </w:p>
        </w:tc>
      </w:tr>
      <w:tr w:rsidR="00EF1E46" w:rsidTr="00F35EE2">
        <w:trPr>
          <w:trHeight w:val="975"/>
        </w:trPr>
        <w:tc>
          <w:tcPr>
            <w:tcW w:w="2272" w:type="dxa"/>
            <w:gridSpan w:val="2"/>
            <w:shd w:val="clear" w:color="auto" w:fill="996633"/>
            <w:vAlign w:val="center"/>
          </w:tcPr>
          <w:p w:rsidR="00EF1E46" w:rsidRPr="000E1F8A" w:rsidRDefault="00EF1E46" w:rsidP="00EF1E46">
            <w:pPr>
              <w:pStyle w:val="TableParagraph"/>
              <w:ind w:left="110" w:right="9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SÚP, BÚN HOẶC PHỞ</w:t>
            </w:r>
          </w:p>
          <w:p w:rsidR="00EF1E46" w:rsidRDefault="00EF1E46" w:rsidP="00EF1E46">
            <w:pPr>
              <w:pStyle w:val="TableParagraph"/>
              <w:ind w:right="98"/>
              <w:jc w:val="center"/>
              <w:rPr>
                <w:rFonts w:ascii="Arial" w:hAnsi="Arial"/>
                <w:b/>
                <w:color w:val="FFFFFF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z w:val="20"/>
              </w:rPr>
              <w:t>SOUP OR NOODLE</w:t>
            </w: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D9457E" w:rsidRPr="000D49A2" w:rsidRDefault="00D9457E" w:rsidP="00D9457E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  <w:szCs w:val="20"/>
              </w:rPr>
            </w:pPr>
            <w:r w:rsidRPr="000D49A2">
              <w:rPr>
                <w:color w:val="996633"/>
                <w:spacing w:val="-2"/>
                <w:w w:val="105"/>
                <w:sz w:val="20"/>
                <w:szCs w:val="20"/>
              </w:rPr>
              <w:t>Mỳ ống sốt thịt/</w:t>
            </w:r>
          </w:p>
          <w:p w:rsidR="00EF1E46" w:rsidRPr="001D674D" w:rsidRDefault="00D9457E" w:rsidP="00D9457E">
            <w:pPr>
              <w:pStyle w:val="TableParagraph"/>
              <w:spacing w:before="4"/>
              <w:jc w:val="center"/>
              <w:rPr>
                <w:color w:val="996633"/>
                <w:w w:val="105"/>
                <w:sz w:val="20"/>
              </w:rPr>
            </w:pPr>
            <w:r w:rsidRPr="000D49A2">
              <w:rPr>
                <w:color w:val="996633"/>
                <w:spacing w:val="-2"/>
                <w:w w:val="105"/>
                <w:sz w:val="20"/>
                <w:szCs w:val="20"/>
              </w:rPr>
              <w:t>pasta with sauce meat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1609A4" w:rsidRDefault="001609A4" w:rsidP="001609A4">
            <w:pPr>
              <w:pStyle w:val="TableParagraph"/>
              <w:spacing w:before="7"/>
              <w:jc w:val="center"/>
              <w:rPr>
                <w:color w:val="996633"/>
                <w:w w:val="105"/>
                <w:sz w:val="20"/>
                <w:szCs w:val="20"/>
              </w:rPr>
            </w:pPr>
            <w:r>
              <w:rPr>
                <w:color w:val="996633"/>
                <w:w w:val="105"/>
                <w:sz w:val="20"/>
                <w:szCs w:val="20"/>
              </w:rPr>
              <w:t>Phở bò/Noodle soup beef</w:t>
            </w:r>
          </w:p>
          <w:p w:rsidR="00EF1E46" w:rsidRPr="001D674D" w:rsidRDefault="00EF1E46" w:rsidP="00B500B7">
            <w:pPr>
              <w:pStyle w:val="TableParagraph"/>
              <w:spacing w:before="4"/>
              <w:jc w:val="center"/>
              <w:rPr>
                <w:color w:val="996633"/>
                <w:w w:val="105"/>
                <w:sz w:val="20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E75168" w:rsidRPr="004A0790" w:rsidRDefault="00E75168" w:rsidP="00E75168">
            <w:pPr>
              <w:pStyle w:val="TableParagraph"/>
              <w:ind w:left="29" w:right="17"/>
              <w:jc w:val="center"/>
              <w:rPr>
                <w:color w:val="996633"/>
                <w:spacing w:val="-2"/>
                <w:w w:val="105"/>
                <w:sz w:val="20"/>
                <w:szCs w:val="20"/>
              </w:rPr>
            </w:pPr>
            <w:r w:rsidRPr="004A0790">
              <w:rPr>
                <w:color w:val="996633"/>
                <w:spacing w:val="-2"/>
                <w:w w:val="105"/>
                <w:sz w:val="20"/>
                <w:szCs w:val="20"/>
              </w:rPr>
              <w:t>Phở xào thịt bò/</w:t>
            </w:r>
          </w:p>
          <w:p w:rsidR="00E75168" w:rsidRPr="004A0790" w:rsidRDefault="00E75168" w:rsidP="00E75168">
            <w:pPr>
              <w:pStyle w:val="TableParagraph"/>
              <w:ind w:left="29" w:right="17"/>
              <w:jc w:val="center"/>
              <w:rPr>
                <w:color w:val="996633"/>
                <w:spacing w:val="-2"/>
                <w:w w:val="105"/>
                <w:sz w:val="20"/>
                <w:szCs w:val="20"/>
              </w:rPr>
            </w:pPr>
            <w:r w:rsidRPr="004A0790">
              <w:rPr>
                <w:color w:val="996633"/>
                <w:spacing w:val="-2"/>
                <w:w w:val="105"/>
                <w:sz w:val="20"/>
                <w:szCs w:val="20"/>
              </w:rPr>
              <w:t>Stir-fried beef noodle soup/</w:t>
            </w:r>
          </w:p>
          <w:p w:rsidR="00EF1E46" w:rsidRPr="001D674D" w:rsidRDefault="00EF1E46" w:rsidP="00B500B7">
            <w:pPr>
              <w:pStyle w:val="TableParagraph"/>
              <w:spacing w:before="4"/>
              <w:jc w:val="center"/>
              <w:rPr>
                <w:color w:val="996633"/>
                <w:w w:val="105"/>
                <w:sz w:val="20"/>
              </w:rPr>
            </w:pP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E75168" w:rsidRPr="00B5290A" w:rsidRDefault="003E121B" w:rsidP="00E75168">
            <w:pPr>
              <w:pStyle w:val="TableParagraph"/>
              <w:jc w:val="center"/>
              <w:rPr>
                <w:color w:val="996633"/>
                <w:w w:val="110"/>
                <w:sz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 xml:space="preserve">  </w:t>
            </w:r>
            <w:r w:rsidR="00E75168" w:rsidRPr="00B5290A">
              <w:rPr>
                <w:color w:val="996633"/>
                <w:w w:val="110"/>
                <w:sz w:val="20"/>
              </w:rPr>
              <w:t xml:space="preserve"> Súp gà nấm /</w:t>
            </w:r>
          </w:p>
          <w:p w:rsidR="00E75168" w:rsidRDefault="00E75168" w:rsidP="00E75168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  <w:szCs w:val="20"/>
              </w:rPr>
            </w:pPr>
            <w:r w:rsidRPr="00B5290A">
              <w:rPr>
                <w:color w:val="996633"/>
                <w:w w:val="110"/>
                <w:sz w:val="20"/>
              </w:rPr>
              <w:t>chicken and mushroom soup</w:t>
            </w:r>
          </w:p>
          <w:p w:rsidR="00EF1E46" w:rsidRPr="001D674D" w:rsidRDefault="00EF1E46" w:rsidP="00B500B7">
            <w:pPr>
              <w:pStyle w:val="TableParagraph"/>
              <w:spacing w:before="4"/>
              <w:rPr>
                <w:color w:val="996633"/>
                <w:w w:val="105"/>
                <w:sz w:val="20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1F1F1"/>
          </w:tcPr>
          <w:p w:rsidR="00EF1E46" w:rsidRPr="001D674D" w:rsidRDefault="001609A4" w:rsidP="00EF1E46">
            <w:pPr>
              <w:pStyle w:val="TableParagraph"/>
              <w:spacing w:line="267" w:lineRule="exact"/>
              <w:ind w:right="33"/>
              <w:jc w:val="center"/>
              <w:rPr>
                <w:color w:val="996633"/>
                <w:w w:val="105"/>
                <w:sz w:val="20"/>
              </w:rPr>
            </w:pPr>
            <w:r>
              <w:rPr>
                <w:color w:val="996633"/>
                <w:w w:val="105"/>
                <w:sz w:val="20"/>
              </w:rPr>
              <w:t>Bún thịt heo /</w:t>
            </w:r>
            <w:r>
              <w:t xml:space="preserve"> </w:t>
            </w:r>
            <w:r w:rsidRPr="00E75168">
              <w:rPr>
                <w:color w:val="996633"/>
                <w:w w:val="105"/>
                <w:sz w:val="20"/>
              </w:rPr>
              <w:t>pork noodles</w:t>
            </w:r>
            <w:r>
              <w:rPr>
                <w:color w:val="996633"/>
                <w:w w:val="105"/>
                <w:sz w:val="20"/>
              </w:rPr>
              <w:t xml:space="preserve"> soup</w:t>
            </w:r>
          </w:p>
        </w:tc>
      </w:tr>
      <w:tr w:rsidR="00EF1E46" w:rsidTr="00F35EE2">
        <w:trPr>
          <w:trHeight w:val="1273"/>
        </w:trPr>
        <w:tc>
          <w:tcPr>
            <w:tcW w:w="586" w:type="dxa"/>
            <w:vMerge w:val="restart"/>
            <w:shd w:val="clear" w:color="auto" w:fill="996633"/>
          </w:tcPr>
          <w:p w:rsidR="00EF1E46" w:rsidRDefault="00EF1E46" w:rsidP="00EF1E4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6" w:type="dxa"/>
            <w:shd w:val="clear" w:color="auto" w:fill="996633"/>
          </w:tcPr>
          <w:p w:rsidR="00EF1E46" w:rsidRDefault="00EF1E46" w:rsidP="00EF1E46">
            <w:pPr>
              <w:pStyle w:val="TableParagraph"/>
              <w:spacing w:before="170" w:line="271" w:lineRule="auto"/>
              <w:ind w:left="98" w:right="75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00"/>
                <w:w w:val="105"/>
                <w:sz w:val="19"/>
              </w:rPr>
              <w:t xml:space="preserve">MÓN ĂN VIỆT NAM </w:t>
            </w:r>
            <w:r>
              <w:rPr>
                <w:rFonts w:ascii="Arial" w:hAnsi="Arial"/>
                <w:b/>
                <w:color w:val="FFFF00"/>
                <w:spacing w:val="-1"/>
                <w:w w:val="105"/>
                <w:sz w:val="19"/>
              </w:rPr>
              <w:t xml:space="preserve">VIETNAMESE </w:t>
            </w:r>
            <w:r>
              <w:rPr>
                <w:rFonts w:ascii="Arial" w:hAnsi="Arial"/>
                <w:b/>
                <w:color w:val="FFFF00"/>
                <w:w w:val="105"/>
                <w:sz w:val="19"/>
              </w:rPr>
              <w:t>DISH</w:t>
            </w: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EF1E46" w:rsidRPr="004A0790" w:rsidRDefault="00A90B6A" w:rsidP="00EF1E46">
            <w:pPr>
              <w:pStyle w:val="TableParagraph"/>
              <w:spacing w:before="4" w:line="280" w:lineRule="auto"/>
              <w:ind w:left="29" w:right="18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84806" w:themeColor="accent6" w:themeShade="80"/>
                <w:sz w:val="20"/>
              </w:rPr>
              <w:t>Cá hấp xì dầu/</w:t>
            </w:r>
            <w:r>
              <w:t xml:space="preserve"> </w:t>
            </w:r>
            <w:r w:rsidRPr="00A33ABA">
              <w:rPr>
                <w:color w:val="984806" w:themeColor="accent6" w:themeShade="80"/>
                <w:sz w:val="20"/>
              </w:rPr>
              <w:t>Soy sauce steamed fish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EF1E46" w:rsidRPr="004A0790" w:rsidRDefault="00CD69FF" w:rsidP="00013293">
            <w:pPr>
              <w:pStyle w:val="TableParagraph"/>
              <w:spacing w:before="6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spacing w:val="-2"/>
                <w:w w:val="105"/>
                <w:sz w:val="20"/>
                <w:szCs w:val="20"/>
              </w:rPr>
              <w:t>Sườn lợn nướng BBQ/</w:t>
            </w:r>
            <w:r>
              <w:t xml:space="preserve"> </w:t>
            </w:r>
            <w:r w:rsidRPr="00CD69FF">
              <w:rPr>
                <w:color w:val="996633"/>
                <w:spacing w:val="-2"/>
                <w:w w:val="105"/>
                <w:sz w:val="20"/>
                <w:szCs w:val="20"/>
              </w:rPr>
              <w:t>BBq grilled pork chops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EF1E46" w:rsidRPr="004A0790" w:rsidRDefault="00D8340F" w:rsidP="00C764D7">
            <w:pPr>
              <w:pStyle w:val="TableParagraph"/>
              <w:spacing w:before="4" w:line="280" w:lineRule="auto"/>
              <w:ind w:left="29" w:right="18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w w:val="105"/>
                <w:sz w:val="20"/>
                <w:szCs w:val="20"/>
              </w:rPr>
              <w:t>Sandwich cá ngừ/Tuna sandwich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EF1E46" w:rsidRPr="004A0790" w:rsidRDefault="00D9457E" w:rsidP="00EF1E46">
            <w:pPr>
              <w:pStyle w:val="TableParagraph"/>
              <w:spacing w:before="4" w:line="280" w:lineRule="auto"/>
              <w:ind w:left="29" w:right="18"/>
              <w:jc w:val="center"/>
              <w:rPr>
                <w:color w:val="996633"/>
                <w:spacing w:val="-2"/>
                <w:w w:val="105"/>
                <w:sz w:val="20"/>
              </w:rPr>
            </w:pPr>
            <w:r w:rsidRPr="005F094B">
              <w:rPr>
                <w:color w:val="984806" w:themeColor="accent6" w:themeShade="80"/>
                <w:sz w:val="20"/>
                <w:szCs w:val="20"/>
              </w:rPr>
              <w:t>Tôm mực xào thập cẩm/</w:t>
            </w:r>
            <w:r w:rsidRPr="005F094B">
              <w:rPr>
                <w:color w:val="984806" w:themeColor="accent6" w:themeShade="80"/>
              </w:rPr>
              <w:t xml:space="preserve"> </w:t>
            </w:r>
            <w:r w:rsidRPr="005F094B">
              <w:rPr>
                <w:color w:val="984806" w:themeColor="accent6" w:themeShade="80"/>
                <w:sz w:val="20"/>
                <w:szCs w:val="20"/>
              </w:rPr>
              <w:t>Stir-fried squid shrimp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1F1F1"/>
          </w:tcPr>
          <w:p w:rsidR="00EF1E46" w:rsidRPr="004A0790" w:rsidRDefault="00D9457E" w:rsidP="00EF1E46">
            <w:pPr>
              <w:pStyle w:val="TableParagraph"/>
              <w:spacing w:before="4" w:line="280" w:lineRule="auto"/>
              <w:ind w:left="29" w:right="18"/>
              <w:jc w:val="center"/>
              <w:rPr>
                <w:color w:val="996633"/>
                <w:spacing w:val="-2"/>
                <w:w w:val="105"/>
                <w:sz w:val="20"/>
              </w:rPr>
            </w:pPr>
            <w:r w:rsidRPr="00E555E4">
              <w:rPr>
                <w:color w:val="984806" w:themeColor="accent6" w:themeShade="80"/>
                <w:sz w:val="20"/>
                <w:szCs w:val="20"/>
              </w:rPr>
              <w:t>Thịt ngựa xào sả ớt</w:t>
            </w:r>
            <w:r>
              <w:rPr>
                <w:color w:val="984806" w:themeColor="accent6" w:themeShade="80"/>
                <w:sz w:val="20"/>
                <w:szCs w:val="20"/>
              </w:rPr>
              <w:t>/</w:t>
            </w:r>
            <w:r>
              <w:t xml:space="preserve"> </w:t>
            </w:r>
            <w:r w:rsidRPr="00E555E4">
              <w:rPr>
                <w:color w:val="984806" w:themeColor="accent6" w:themeShade="80"/>
                <w:sz w:val="20"/>
                <w:szCs w:val="20"/>
              </w:rPr>
              <w:t>Stir-fried horse meat with lemongrass</w:t>
            </w:r>
          </w:p>
        </w:tc>
      </w:tr>
      <w:tr w:rsidR="00EF1E46" w:rsidTr="00F35EE2">
        <w:trPr>
          <w:trHeight w:val="1362"/>
        </w:trPr>
        <w:tc>
          <w:tcPr>
            <w:tcW w:w="586" w:type="dxa"/>
            <w:vMerge/>
            <w:tcBorders>
              <w:top w:val="nil"/>
            </w:tcBorders>
            <w:shd w:val="clear" w:color="auto" w:fill="996633"/>
          </w:tcPr>
          <w:p w:rsidR="00EF1E46" w:rsidRDefault="00EF1E46" w:rsidP="00EF1E46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shd w:val="clear" w:color="auto" w:fill="996633"/>
          </w:tcPr>
          <w:p w:rsidR="00EF1E46" w:rsidRDefault="00EF1E46" w:rsidP="00EF1E46">
            <w:pPr>
              <w:pStyle w:val="TableParagraph"/>
              <w:spacing w:before="170" w:line="271" w:lineRule="auto"/>
              <w:ind w:left="45" w:right="26" w:firstLine="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00"/>
                <w:w w:val="105"/>
                <w:sz w:val="19"/>
              </w:rPr>
              <w:t xml:space="preserve">MÓN ĂN QUỐC TẾ </w:t>
            </w:r>
            <w:r>
              <w:rPr>
                <w:rFonts w:ascii="Arial" w:hAnsi="Arial"/>
                <w:b/>
                <w:color w:val="FFFF00"/>
                <w:sz w:val="19"/>
              </w:rPr>
              <w:t>INTERNATIONAL</w:t>
            </w:r>
            <w:r>
              <w:rPr>
                <w:rFonts w:ascii="Arial" w:hAnsi="Arial"/>
                <w:b/>
                <w:color w:val="FFFF00"/>
                <w:w w:val="105"/>
                <w:sz w:val="19"/>
              </w:rPr>
              <w:t>DISH</w:t>
            </w: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EF1E46" w:rsidRPr="004A0790" w:rsidRDefault="001E6255" w:rsidP="00EF1E46">
            <w:pPr>
              <w:pStyle w:val="TableParagraph"/>
              <w:spacing w:before="4" w:line="246" w:lineRule="exact"/>
              <w:ind w:left="53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Cánh gà hầm hạt dẻ/</w:t>
            </w:r>
            <w:r>
              <w:t xml:space="preserve"> </w:t>
            </w:r>
            <w:r w:rsidRPr="001E6255">
              <w:rPr>
                <w:color w:val="996633"/>
                <w:spacing w:val="-2"/>
                <w:w w:val="105"/>
                <w:sz w:val="20"/>
              </w:rPr>
              <w:t>chestnut stewed chicken wings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EF1E46" w:rsidRPr="004A0790" w:rsidRDefault="00D9457E" w:rsidP="00EF1E46">
            <w:pPr>
              <w:pStyle w:val="TableParagraph"/>
              <w:spacing w:before="4" w:line="246" w:lineRule="exact"/>
              <w:ind w:left="53"/>
              <w:jc w:val="center"/>
              <w:rPr>
                <w:color w:val="996633"/>
                <w:spacing w:val="-2"/>
                <w:w w:val="105"/>
                <w:sz w:val="20"/>
              </w:rPr>
            </w:pPr>
            <w:r w:rsidRPr="002C4D8B">
              <w:rPr>
                <w:color w:val="984806" w:themeColor="accent6" w:themeShade="80"/>
                <w:sz w:val="20"/>
                <w:szCs w:val="20"/>
              </w:rPr>
              <w:t>Trứng hấp vân</w:t>
            </w:r>
            <w:r>
              <w:rPr>
                <w:color w:val="984806" w:themeColor="accent6" w:themeShade="80"/>
                <w:sz w:val="20"/>
                <w:szCs w:val="20"/>
              </w:rPr>
              <w:t>/</w:t>
            </w:r>
            <w:r>
              <w:t xml:space="preserve"> </w:t>
            </w:r>
            <w:r w:rsidRPr="002C4D8B">
              <w:rPr>
                <w:color w:val="984806" w:themeColor="accent6" w:themeShade="80"/>
                <w:sz w:val="20"/>
                <w:szCs w:val="20"/>
              </w:rPr>
              <w:t>Steamed eggs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E75168" w:rsidRPr="00CE5096" w:rsidRDefault="00E75168" w:rsidP="00E75168">
            <w:pPr>
              <w:pStyle w:val="TableParagraph"/>
              <w:spacing w:before="40"/>
              <w:ind w:left="29" w:right="20"/>
              <w:jc w:val="center"/>
              <w:rPr>
                <w:color w:val="996633"/>
                <w:w w:val="105"/>
                <w:sz w:val="20"/>
                <w:szCs w:val="20"/>
              </w:rPr>
            </w:pPr>
            <w:r>
              <w:rPr>
                <w:color w:val="996633"/>
                <w:w w:val="105"/>
                <w:sz w:val="20"/>
                <w:szCs w:val="20"/>
              </w:rPr>
              <w:t>Bò hầm hạt dẻ/</w:t>
            </w:r>
            <w:r>
              <w:t xml:space="preserve"> </w:t>
            </w:r>
            <w:r w:rsidRPr="00CE5096">
              <w:rPr>
                <w:color w:val="996633"/>
                <w:w w:val="105"/>
                <w:sz w:val="20"/>
                <w:szCs w:val="20"/>
              </w:rPr>
              <w:t>beef chestnut stew</w:t>
            </w:r>
          </w:p>
          <w:p w:rsidR="00EF1E46" w:rsidRPr="004A0790" w:rsidRDefault="00EF1E46" w:rsidP="00B500B7">
            <w:pPr>
              <w:pStyle w:val="TableParagraph"/>
              <w:spacing w:before="40"/>
              <w:ind w:left="29" w:right="20"/>
              <w:jc w:val="center"/>
              <w:rPr>
                <w:color w:val="996633"/>
                <w:spacing w:val="-2"/>
                <w:w w:val="105"/>
                <w:sz w:val="20"/>
              </w:rPr>
            </w:pP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A90B6A" w:rsidRPr="009F59BE" w:rsidRDefault="00A90B6A" w:rsidP="00A90B6A">
            <w:pPr>
              <w:pStyle w:val="TableParagraph"/>
              <w:spacing w:before="4" w:line="280" w:lineRule="auto"/>
              <w:ind w:left="29" w:right="18"/>
              <w:jc w:val="center"/>
              <w:rPr>
                <w:color w:val="984806" w:themeColor="accent6" w:themeShade="80"/>
                <w:spacing w:val="-2"/>
                <w:w w:val="105"/>
                <w:sz w:val="20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>Thịt heo hầm củ cải trắng</w:t>
            </w:r>
          </w:p>
          <w:p w:rsidR="00A90B6A" w:rsidRPr="009F59BE" w:rsidRDefault="00A90B6A" w:rsidP="00A90B6A">
            <w:pPr>
              <w:pStyle w:val="TableParagraph"/>
              <w:spacing w:before="6"/>
              <w:jc w:val="center"/>
              <w:rPr>
                <w:b/>
                <w:color w:val="984806" w:themeColor="accent6" w:themeShade="80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>White radish pork stew</w:t>
            </w:r>
          </w:p>
          <w:p w:rsidR="00EF1E46" w:rsidRPr="004A0790" w:rsidRDefault="00EF1E46" w:rsidP="00EF1E46">
            <w:pPr>
              <w:pStyle w:val="TableParagraph"/>
              <w:spacing w:before="4" w:line="246" w:lineRule="exact"/>
              <w:ind w:left="53"/>
              <w:jc w:val="center"/>
              <w:rPr>
                <w:color w:val="996633"/>
                <w:spacing w:val="-2"/>
                <w:w w:val="105"/>
                <w:sz w:val="20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1F1F1"/>
          </w:tcPr>
          <w:p w:rsidR="00EF1E46" w:rsidRPr="004A0790" w:rsidRDefault="00982B5F" w:rsidP="00EF1E46">
            <w:pPr>
              <w:pStyle w:val="TableParagraph"/>
              <w:spacing w:before="4" w:line="246" w:lineRule="exact"/>
              <w:ind w:left="53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rFonts w:ascii="Cambria" w:hAnsi="Cambria"/>
                <w:color w:val="996633"/>
                <w:w w:val="115"/>
                <w:sz w:val="19"/>
              </w:rPr>
              <w:t>Đậu phụ chiên trứng muối/</w:t>
            </w:r>
            <w:r>
              <w:t xml:space="preserve"> </w:t>
            </w:r>
            <w:r w:rsidRPr="00482FBC">
              <w:rPr>
                <w:rFonts w:ascii="Cambria" w:hAnsi="Cambria"/>
                <w:color w:val="996633"/>
                <w:w w:val="115"/>
                <w:sz w:val="19"/>
              </w:rPr>
              <w:t>fried tofu salted eggs</w:t>
            </w:r>
          </w:p>
        </w:tc>
      </w:tr>
      <w:tr w:rsidR="00EF1E46" w:rsidTr="00F35EE2">
        <w:trPr>
          <w:trHeight w:val="1335"/>
        </w:trPr>
        <w:tc>
          <w:tcPr>
            <w:tcW w:w="586" w:type="dxa"/>
            <w:vMerge/>
            <w:tcBorders>
              <w:top w:val="nil"/>
            </w:tcBorders>
            <w:shd w:val="clear" w:color="auto" w:fill="996633"/>
          </w:tcPr>
          <w:p w:rsidR="00EF1E46" w:rsidRDefault="00EF1E46" w:rsidP="00EF1E46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shd w:val="clear" w:color="auto" w:fill="996633"/>
            <w:vAlign w:val="center"/>
          </w:tcPr>
          <w:p w:rsidR="00EF1E46" w:rsidRDefault="00EF1E46" w:rsidP="00EF1E46">
            <w:pPr>
              <w:pStyle w:val="TableParagraph"/>
              <w:spacing w:line="271" w:lineRule="auto"/>
              <w:ind w:right="589"/>
              <w:jc w:val="center"/>
              <w:rPr>
                <w:rFonts w:ascii="Arial"/>
                <w:b/>
                <w:color w:val="FFFF00"/>
                <w:spacing w:val="-53"/>
                <w:w w:val="105"/>
                <w:sz w:val="19"/>
              </w:rPr>
            </w:pPr>
            <w:r>
              <w:rPr>
                <w:rFonts w:ascii="Arial"/>
                <w:b/>
                <w:color w:val="FFFF00"/>
                <w:w w:val="105"/>
                <w:sz w:val="19"/>
              </w:rPr>
              <w:t>RAU</w:t>
            </w:r>
          </w:p>
          <w:p w:rsidR="00EF1E46" w:rsidRDefault="00EF1E46" w:rsidP="00EF1E46">
            <w:pPr>
              <w:pStyle w:val="TableParagraph"/>
              <w:spacing w:line="271" w:lineRule="auto"/>
              <w:ind w:right="58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00"/>
                <w:spacing w:val="-1"/>
                <w:w w:val="105"/>
                <w:sz w:val="19"/>
              </w:rPr>
              <w:t>VEG.</w:t>
            </w: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EF1E46" w:rsidRPr="004A0790" w:rsidRDefault="00CD69FF" w:rsidP="00CD69FF">
            <w:pPr>
              <w:pStyle w:val="TableParagraph"/>
              <w:spacing w:line="268" w:lineRule="auto"/>
              <w:ind w:left="83" w:right="74" w:firstLine="2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w w:val="110"/>
                <w:sz w:val="20"/>
                <w:szCs w:val="20"/>
              </w:rPr>
              <w:t>Củ quả luộc chấm muối vừng/</w:t>
            </w:r>
            <w:r>
              <w:t xml:space="preserve"> </w:t>
            </w:r>
            <w:r w:rsidRPr="00CD69FF">
              <w:rPr>
                <w:color w:val="996633"/>
                <w:w w:val="110"/>
                <w:sz w:val="20"/>
                <w:szCs w:val="20"/>
              </w:rPr>
              <w:t>Boiled fruit tubers dipped in sesame salt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F5813" w:rsidRPr="004A0790" w:rsidRDefault="007F5813" w:rsidP="00B500B7">
            <w:pPr>
              <w:pStyle w:val="TableParagraph"/>
              <w:spacing w:line="268" w:lineRule="auto"/>
              <w:ind w:left="83" w:right="74" w:firstLine="2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Ngọn su su xào tỏi/</w:t>
            </w:r>
            <w:r>
              <w:t xml:space="preserve"> </w:t>
            </w:r>
          </w:p>
          <w:p w:rsidR="007F5813" w:rsidRDefault="007F5813" w:rsidP="007F5813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996633"/>
                <w:sz w:val="20"/>
                <w:szCs w:val="20"/>
              </w:rPr>
            </w:pPr>
            <w:r>
              <w:rPr>
                <w:rFonts w:cs="Calibri"/>
                <w:color w:val="996633"/>
                <w:sz w:val="20"/>
                <w:szCs w:val="20"/>
              </w:rPr>
              <w:t>Stir-fried chayote leaf w/garlics</w:t>
            </w:r>
          </w:p>
          <w:p w:rsidR="00EF1E46" w:rsidRPr="004A0790" w:rsidRDefault="00EF1E46" w:rsidP="00B500B7">
            <w:pPr>
              <w:pStyle w:val="TableParagraph"/>
              <w:spacing w:line="268" w:lineRule="auto"/>
              <w:ind w:left="83" w:right="74" w:firstLine="2"/>
              <w:jc w:val="center"/>
              <w:rPr>
                <w:color w:val="996633"/>
                <w:spacing w:val="-2"/>
                <w:w w:val="105"/>
                <w:sz w:val="20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EF1E46" w:rsidRPr="004A0790" w:rsidRDefault="00593ADB" w:rsidP="00B500B7">
            <w:pPr>
              <w:pStyle w:val="TableParagraph"/>
              <w:spacing w:before="39" w:line="264" w:lineRule="auto"/>
              <w:ind w:left="41" w:right="26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Su hào luộc/</w:t>
            </w:r>
            <w:r w:rsidRPr="00593ADB">
              <w:rPr>
                <w:color w:val="996633"/>
                <w:spacing w:val="-2"/>
                <w:w w:val="105"/>
                <w:sz w:val="20"/>
              </w:rPr>
              <w:t>boiled kohlrabi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7F5813" w:rsidRPr="00715DC2" w:rsidRDefault="007F5813" w:rsidP="007F5813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spacing w:val="6"/>
                <w:w w:val="105"/>
                <w:sz w:val="20"/>
              </w:rPr>
              <w:t xml:space="preserve"> </w:t>
            </w:r>
            <w:r>
              <w:rPr>
                <w:color w:val="996633"/>
                <w:spacing w:val="-2"/>
                <w:w w:val="105"/>
                <w:sz w:val="20"/>
              </w:rPr>
              <w:t xml:space="preserve"> Khoai tây xào cà chua/</w:t>
            </w:r>
          </w:p>
          <w:p w:rsidR="00EF1E46" w:rsidRPr="004A0790" w:rsidRDefault="007F5813" w:rsidP="007F5813">
            <w:pPr>
              <w:pStyle w:val="TableParagraph"/>
              <w:ind w:left="29" w:right="19"/>
              <w:jc w:val="center"/>
              <w:rPr>
                <w:color w:val="996633"/>
                <w:spacing w:val="-2"/>
                <w:w w:val="105"/>
                <w:sz w:val="20"/>
              </w:rPr>
            </w:pPr>
            <w:r w:rsidRPr="00715DC2">
              <w:rPr>
                <w:color w:val="996633"/>
                <w:spacing w:val="-2"/>
                <w:w w:val="105"/>
                <w:sz w:val="20"/>
              </w:rPr>
              <w:t>Tomato stir-fried potatoes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1F1F1"/>
          </w:tcPr>
          <w:p w:rsidR="009C41D6" w:rsidRPr="00B8362D" w:rsidRDefault="009C41D6" w:rsidP="009C41D6">
            <w:pPr>
              <w:pStyle w:val="TableParagraph"/>
              <w:spacing w:before="4"/>
              <w:ind w:left="96" w:right="43"/>
              <w:jc w:val="center"/>
              <w:rPr>
                <w:color w:val="996633"/>
                <w:spacing w:val="-2"/>
                <w:w w:val="105"/>
                <w:sz w:val="20"/>
                <w:szCs w:val="20"/>
              </w:rPr>
            </w:pPr>
            <w:r>
              <w:rPr>
                <w:color w:val="996633"/>
                <w:spacing w:val="-2"/>
                <w:w w:val="105"/>
                <w:sz w:val="20"/>
                <w:szCs w:val="20"/>
              </w:rPr>
              <w:t>Củ quả muối chua ngọt/</w:t>
            </w:r>
            <w:r>
              <w:t xml:space="preserve"> </w:t>
            </w:r>
            <w:r w:rsidRPr="00B8362D">
              <w:rPr>
                <w:color w:val="996633"/>
                <w:spacing w:val="-2"/>
                <w:w w:val="105"/>
                <w:sz w:val="20"/>
                <w:szCs w:val="20"/>
              </w:rPr>
              <w:t>Sweet and sour pickled fruit tubers</w:t>
            </w:r>
          </w:p>
          <w:p w:rsidR="00EF1E46" w:rsidRPr="004A0790" w:rsidRDefault="00EF1E46" w:rsidP="00EF1E46">
            <w:pPr>
              <w:pStyle w:val="TableParagraph"/>
              <w:spacing w:line="285" w:lineRule="auto"/>
              <w:ind w:right="83"/>
              <w:jc w:val="center"/>
              <w:rPr>
                <w:color w:val="996633"/>
                <w:spacing w:val="-2"/>
                <w:w w:val="105"/>
                <w:sz w:val="20"/>
              </w:rPr>
            </w:pPr>
          </w:p>
        </w:tc>
      </w:tr>
      <w:tr w:rsidR="00EF1E46" w:rsidTr="00F35EE2">
        <w:trPr>
          <w:trHeight w:val="674"/>
        </w:trPr>
        <w:tc>
          <w:tcPr>
            <w:tcW w:w="586" w:type="dxa"/>
            <w:vMerge/>
            <w:tcBorders>
              <w:top w:val="nil"/>
            </w:tcBorders>
            <w:shd w:val="clear" w:color="auto" w:fill="996633"/>
          </w:tcPr>
          <w:p w:rsidR="00EF1E46" w:rsidRDefault="00EF1E46" w:rsidP="00EF1E46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shd w:val="clear" w:color="auto" w:fill="996633"/>
          </w:tcPr>
          <w:p w:rsidR="00EF1E46" w:rsidRDefault="00EF1E46" w:rsidP="00EF1E46">
            <w:pPr>
              <w:pStyle w:val="TableParagraph"/>
              <w:spacing w:before="8"/>
              <w:rPr>
                <w:b/>
                <w:sz w:val="15"/>
              </w:rPr>
            </w:pPr>
          </w:p>
          <w:p w:rsidR="00EF1E46" w:rsidRDefault="00EF1E46" w:rsidP="00EF1E46">
            <w:pPr>
              <w:pStyle w:val="TableParagraph"/>
              <w:spacing w:line="271" w:lineRule="auto"/>
              <w:ind w:left="563" w:right="526" w:hanging="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00"/>
                <w:spacing w:val="-3"/>
                <w:w w:val="105"/>
                <w:sz w:val="19"/>
              </w:rPr>
              <w:t>CANH</w:t>
            </w:r>
            <w:r>
              <w:rPr>
                <w:rFonts w:ascii="Arial"/>
                <w:b/>
                <w:color w:val="FFFF00"/>
                <w:spacing w:val="-1"/>
                <w:w w:val="105"/>
                <w:sz w:val="19"/>
              </w:rPr>
              <w:t>SOUP</w:t>
            </w: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F74A12" w:rsidRDefault="00F74A12" w:rsidP="00F74A12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996633"/>
                <w:sz w:val="20"/>
                <w:szCs w:val="20"/>
              </w:rPr>
            </w:pPr>
            <w:r>
              <w:rPr>
                <w:rFonts w:cs="Calibri"/>
                <w:color w:val="996633"/>
                <w:sz w:val="20"/>
                <w:szCs w:val="20"/>
              </w:rPr>
              <w:t>Canh đậu Hà lan nấu thịt/</w:t>
            </w:r>
            <w:r>
              <w:t xml:space="preserve"> </w:t>
            </w:r>
            <w:r w:rsidRPr="00F74A12">
              <w:rPr>
                <w:rFonts w:cs="Calibri"/>
                <w:color w:val="996633"/>
                <w:sz w:val="20"/>
                <w:szCs w:val="20"/>
              </w:rPr>
              <w:t>Pea soup cooked meat</w:t>
            </w:r>
          </w:p>
          <w:p w:rsidR="00EF1E46" w:rsidRPr="004A0790" w:rsidRDefault="00EF1E46" w:rsidP="00EF1E46">
            <w:pPr>
              <w:pStyle w:val="TableParagraph"/>
              <w:spacing w:before="4" w:line="276" w:lineRule="auto"/>
              <w:ind w:left="29" w:right="128"/>
              <w:jc w:val="center"/>
              <w:rPr>
                <w:color w:val="996633"/>
                <w:spacing w:val="-2"/>
                <w:w w:val="105"/>
                <w:sz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EE2DC7" w:rsidRDefault="00EE2DC7" w:rsidP="00EE2DC7">
            <w:pPr>
              <w:pStyle w:val="TableParagraph"/>
              <w:spacing w:before="4" w:line="220" w:lineRule="auto"/>
              <w:ind w:left="347" w:right="335"/>
              <w:jc w:val="center"/>
              <w:rPr>
                <w:color w:val="996633"/>
                <w:spacing w:val="-2"/>
                <w:w w:val="105"/>
                <w:sz w:val="20"/>
              </w:rPr>
            </w:pPr>
            <w:r w:rsidRPr="00A941CD">
              <w:rPr>
                <w:color w:val="996633"/>
                <w:spacing w:val="-2"/>
                <w:w w:val="105"/>
                <w:sz w:val="20"/>
                <w:szCs w:val="20"/>
              </w:rPr>
              <w:t>Canh rau ngót nấu thịt Vegetable soup cooked meat</w:t>
            </w:r>
          </w:p>
          <w:p w:rsidR="00EF1E46" w:rsidRPr="004A0790" w:rsidRDefault="00EF1E46" w:rsidP="00B500B7">
            <w:pPr>
              <w:pStyle w:val="TableParagraph"/>
              <w:spacing w:line="268" w:lineRule="auto"/>
              <w:ind w:left="134" w:right="122" w:hanging="36"/>
              <w:jc w:val="center"/>
              <w:rPr>
                <w:color w:val="996633"/>
                <w:spacing w:val="-2"/>
                <w:w w:val="105"/>
                <w:sz w:val="20"/>
              </w:rPr>
            </w:pP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EF1E46" w:rsidRPr="004A0790" w:rsidRDefault="00F74A12" w:rsidP="00B500B7">
            <w:pPr>
              <w:pStyle w:val="TableParagraph"/>
              <w:spacing w:before="39" w:line="264" w:lineRule="auto"/>
              <w:ind w:left="41" w:right="26"/>
              <w:jc w:val="center"/>
              <w:rPr>
                <w:color w:val="996633"/>
                <w:spacing w:val="-2"/>
                <w:w w:val="105"/>
                <w:sz w:val="20"/>
              </w:rPr>
            </w:pPr>
            <w:r w:rsidRPr="005655BD">
              <w:rPr>
                <w:color w:val="996633"/>
                <w:spacing w:val="-2"/>
                <w:w w:val="105"/>
                <w:sz w:val="20"/>
              </w:rPr>
              <w:t>Canh đậu trứng cà chua</w:t>
            </w:r>
            <w:r>
              <w:rPr>
                <w:color w:val="996633"/>
                <w:spacing w:val="-2"/>
                <w:w w:val="105"/>
                <w:sz w:val="20"/>
              </w:rPr>
              <w:t>/</w:t>
            </w:r>
            <w:r w:rsidRPr="005655BD">
              <w:t xml:space="preserve"> </w:t>
            </w:r>
            <w:r w:rsidRPr="005655BD">
              <w:rPr>
                <w:color w:val="996633"/>
                <w:spacing w:val="-2"/>
                <w:w w:val="105"/>
                <w:sz w:val="20"/>
              </w:rPr>
              <w:t>Tomato egg tofu soup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</w:tcPr>
          <w:p w:rsidR="00EE2DC7" w:rsidRPr="00981D76" w:rsidRDefault="00EE2DC7" w:rsidP="00EE2DC7">
            <w:pPr>
              <w:pStyle w:val="TableParagraph"/>
              <w:spacing w:line="267" w:lineRule="exact"/>
              <w:ind w:right="32"/>
              <w:jc w:val="center"/>
              <w:rPr>
                <w:color w:val="996633"/>
                <w:w w:val="110"/>
                <w:sz w:val="20"/>
              </w:rPr>
            </w:pPr>
            <w:r>
              <w:rPr>
                <w:color w:val="996633"/>
                <w:w w:val="115"/>
                <w:sz w:val="19"/>
              </w:rPr>
              <w:t>Canh</w:t>
            </w:r>
            <w:r>
              <w:rPr>
                <w:color w:val="996633"/>
                <w:spacing w:val="-13"/>
                <w:w w:val="115"/>
                <w:sz w:val="19"/>
              </w:rPr>
              <w:t xml:space="preserve"> </w:t>
            </w:r>
            <w:r>
              <w:rPr>
                <w:color w:val="996633"/>
                <w:w w:val="115"/>
                <w:sz w:val="19"/>
              </w:rPr>
              <w:t>bí</w:t>
            </w:r>
            <w:r>
              <w:rPr>
                <w:color w:val="996633"/>
                <w:spacing w:val="-12"/>
                <w:w w:val="115"/>
                <w:sz w:val="19"/>
              </w:rPr>
              <w:t xml:space="preserve"> </w:t>
            </w:r>
            <w:r>
              <w:rPr>
                <w:color w:val="996633"/>
                <w:w w:val="115"/>
                <w:sz w:val="19"/>
              </w:rPr>
              <w:t>xanh</w:t>
            </w:r>
          </w:p>
          <w:p w:rsidR="00EE2DC7" w:rsidRDefault="00EE2DC7" w:rsidP="00EE2DC7">
            <w:pPr>
              <w:pStyle w:val="TableParagraph"/>
              <w:spacing w:line="246" w:lineRule="exact"/>
              <w:ind w:left="29" w:right="24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996633"/>
                <w:w w:val="115"/>
                <w:sz w:val="19"/>
              </w:rPr>
              <w:t>nấ</w:t>
            </w:r>
            <w:r>
              <w:rPr>
                <w:color w:val="996633"/>
                <w:w w:val="115"/>
                <w:sz w:val="19"/>
              </w:rPr>
              <w:t>u</w:t>
            </w:r>
            <w:r>
              <w:rPr>
                <w:color w:val="996633"/>
                <w:spacing w:val="-3"/>
                <w:w w:val="115"/>
                <w:sz w:val="19"/>
              </w:rPr>
              <w:t xml:space="preserve"> </w:t>
            </w:r>
            <w:r>
              <w:rPr>
                <w:rFonts w:ascii="Cambria" w:hAnsi="Cambria"/>
                <w:color w:val="996633"/>
                <w:w w:val="115"/>
                <w:sz w:val="19"/>
              </w:rPr>
              <w:t>xương</w:t>
            </w:r>
          </w:p>
          <w:p w:rsidR="00EF1E46" w:rsidRPr="004A0790" w:rsidRDefault="00EE2DC7" w:rsidP="00EE2DC7">
            <w:pPr>
              <w:pStyle w:val="TableParagraph"/>
              <w:spacing w:before="11"/>
              <w:ind w:left="260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w w:val="110"/>
                <w:sz w:val="19"/>
              </w:rPr>
              <w:t>Winter</w:t>
            </w:r>
            <w:r>
              <w:rPr>
                <w:color w:val="996633"/>
                <w:spacing w:val="1"/>
                <w:w w:val="110"/>
                <w:sz w:val="19"/>
              </w:rPr>
              <w:t xml:space="preserve"> </w:t>
            </w:r>
            <w:r>
              <w:rPr>
                <w:color w:val="996633"/>
                <w:w w:val="110"/>
                <w:sz w:val="19"/>
              </w:rPr>
              <w:t>melon</w:t>
            </w:r>
            <w:r>
              <w:rPr>
                <w:color w:val="996633"/>
                <w:spacing w:val="2"/>
                <w:w w:val="110"/>
                <w:sz w:val="19"/>
              </w:rPr>
              <w:t xml:space="preserve"> </w:t>
            </w:r>
            <w:r>
              <w:rPr>
                <w:color w:val="996633"/>
                <w:w w:val="110"/>
                <w:sz w:val="19"/>
              </w:rPr>
              <w:t>soup</w:t>
            </w:r>
            <w:r>
              <w:rPr>
                <w:color w:val="996633"/>
                <w:spacing w:val="2"/>
                <w:w w:val="110"/>
                <w:sz w:val="19"/>
              </w:rPr>
              <w:t xml:space="preserve"> </w:t>
            </w:r>
            <w:r>
              <w:rPr>
                <w:color w:val="996633"/>
                <w:w w:val="110"/>
                <w:sz w:val="19"/>
              </w:rPr>
              <w:t>w/</w:t>
            </w:r>
            <w:r>
              <w:rPr>
                <w:color w:val="996633"/>
                <w:spacing w:val="-49"/>
                <w:w w:val="110"/>
                <w:sz w:val="19"/>
              </w:rPr>
              <w:t xml:space="preserve"> </w:t>
            </w:r>
            <w:r>
              <w:rPr>
                <w:color w:val="996633"/>
                <w:w w:val="115"/>
                <w:sz w:val="19"/>
              </w:rPr>
              <w:t>pork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1F1F1"/>
          </w:tcPr>
          <w:p w:rsidR="00EE2DC7" w:rsidRPr="00C26811" w:rsidRDefault="00EE2DC7" w:rsidP="00EE2DC7">
            <w:pPr>
              <w:pStyle w:val="TableParagraph"/>
              <w:spacing w:before="11"/>
              <w:ind w:left="260"/>
              <w:jc w:val="center"/>
              <w:rPr>
                <w:color w:val="996633"/>
                <w:w w:val="105"/>
                <w:sz w:val="20"/>
                <w:szCs w:val="20"/>
              </w:rPr>
            </w:pPr>
            <w:r>
              <w:rPr>
                <w:color w:val="996633"/>
                <w:w w:val="105"/>
                <w:sz w:val="20"/>
                <w:szCs w:val="20"/>
              </w:rPr>
              <w:t>Canh cải nấu thịt/</w:t>
            </w:r>
            <w:r>
              <w:t xml:space="preserve"> </w:t>
            </w:r>
            <w:r w:rsidRPr="00C26811">
              <w:rPr>
                <w:color w:val="996633"/>
                <w:w w:val="105"/>
                <w:sz w:val="20"/>
                <w:szCs w:val="20"/>
              </w:rPr>
              <w:t>Cruciferous vegetables cooked meat</w:t>
            </w:r>
          </w:p>
          <w:p w:rsidR="00EF1E46" w:rsidRPr="004A0790" w:rsidRDefault="00EF1E46" w:rsidP="00B500B7">
            <w:pPr>
              <w:pStyle w:val="TableParagraph"/>
              <w:spacing w:before="4" w:line="278" w:lineRule="auto"/>
              <w:ind w:left="46" w:right="30"/>
              <w:jc w:val="center"/>
              <w:rPr>
                <w:color w:val="996633"/>
                <w:spacing w:val="-2"/>
                <w:w w:val="105"/>
                <w:sz w:val="20"/>
              </w:rPr>
            </w:pPr>
          </w:p>
        </w:tc>
      </w:tr>
      <w:tr w:rsidR="00EF1E46" w:rsidTr="00F35EE2">
        <w:trPr>
          <w:trHeight w:val="609"/>
        </w:trPr>
        <w:tc>
          <w:tcPr>
            <w:tcW w:w="2272" w:type="dxa"/>
            <w:gridSpan w:val="2"/>
            <w:shd w:val="clear" w:color="auto" w:fill="996633"/>
            <w:vAlign w:val="center"/>
          </w:tcPr>
          <w:p w:rsidR="00EF1E46" w:rsidRDefault="00EF1E46" w:rsidP="00EF1E46">
            <w:pPr>
              <w:pStyle w:val="TableParagraph"/>
              <w:spacing w:line="271" w:lineRule="auto"/>
              <w:ind w:right="404"/>
              <w:jc w:val="right"/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NƯỚC UỐNG/ JUICE</w:t>
            </w: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</w:tcPr>
          <w:p w:rsidR="00EF1E46" w:rsidRPr="004A0790" w:rsidRDefault="00EF1E46" w:rsidP="00EF1E46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</w:tcPr>
          <w:p w:rsidR="00EF1E46" w:rsidRPr="004A0790" w:rsidRDefault="00EE2DC7" w:rsidP="0082630B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Nước chanh/ Lemon Juice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</w:tcPr>
          <w:p w:rsidR="00EF1E46" w:rsidRPr="004A0790" w:rsidRDefault="00EF1E46" w:rsidP="00EF1E46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</w:rPr>
            </w:pP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</w:tcPr>
          <w:p w:rsidR="00EE2DC7" w:rsidRPr="00D1227B" w:rsidRDefault="00EE2DC7" w:rsidP="00EE2DC7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  <w:szCs w:val="20"/>
              </w:rPr>
            </w:pPr>
            <w:r w:rsidRPr="00D1227B">
              <w:rPr>
                <w:color w:val="996633"/>
                <w:spacing w:val="-2"/>
                <w:w w:val="105"/>
                <w:sz w:val="20"/>
                <w:szCs w:val="20"/>
              </w:rPr>
              <w:t>Nước đậu đỏ hương vani Vanilla-</w:t>
            </w:r>
          </w:p>
          <w:p w:rsidR="00EF1E46" w:rsidRPr="004A0790" w:rsidRDefault="00EE2DC7" w:rsidP="00EE2DC7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</w:rPr>
            </w:pPr>
            <w:r w:rsidRPr="00D1227B">
              <w:rPr>
                <w:color w:val="996633"/>
                <w:spacing w:val="-2"/>
                <w:w w:val="105"/>
                <w:sz w:val="20"/>
                <w:szCs w:val="20"/>
              </w:rPr>
              <w:t>flavored red bean juice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1F1F1"/>
            <w:vAlign w:val="center"/>
          </w:tcPr>
          <w:p w:rsidR="00EF1E46" w:rsidRPr="004A0790" w:rsidRDefault="00EF1E46" w:rsidP="00EF1E46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</w:rPr>
            </w:pPr>
          </w:p>
        </w:tc>
      </w:tr>
      <w:tr w:rsidR="00EF1E46" w:rsidTr="00F35EE2">
        <w:trPr>
          <w:trHeight w:val="952"/>
        </w:trPr>
        <w:tc>
          <w:tcPr>
            <w:tcW w:w="2272" w:type="dxa"/>
            <w:gridSpan w:val="2"/>
            <w:shd w:val="clear" w:color="auto" w:fill="996633"/>
            <w:vAlign w:val="center"/>
          </w:tcPr>
          <w:p w:rsidR="00EF1E46" w:rsidRDefault="00EF1E46" w:rsidP="00EF1E46">
            <w:pPr>
              <w:pStyle w:val="TableParagraph"/>
              <w:spacing w:line="271" w:lineRule="auto"/>
              <w:ind w:right="404"/>
              <w:jc w:val="righ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 xml:space="preserve">TRÁNG </w:t>
            </w:r>
            <w:r>
              <w:rPr>
                <w:rFonts w:ascii="Arial" w:hAnsi="Arial"/>
                <w:b/>
                <w:color w:val="FFFFFF"/>
                <w:spacing w:val="-1"/>
                <w:w w:val="105"/>
                <w:sz w:val="19"/>
              </w:rPr>
              <w:t xml:space="preserve">MIỆNG </w:t>
            </w: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DESSERT</w:t>
            </w: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</w:tcPr>
          <w:p w:rsidR="00EF1E46" w:rsidRPr="00F941A0" w:rsidRDefault="009C41D6" w:rsidP="00EF1E46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Chè đỗ đen trân trâu</w:t>
            </w:r>
            <w:r w:rsidRPr="004A0790">
              <w:rPr>
                <w:color w:val="996633"/>
                <w:spacing w:val="-2"/>
                <w:w w:val="105"/>
                <w:sz w:val="20"/>
              </w:rPr>
              <w:t xml:space="preserve"> </w:t>
            </w:r>
            <w:r>
              <w:rPr>
                <w:color w:val="996633"/>
                <w:spacing w:val="-2"/>
                <w:w w:val="105"/>
                <w:sz w:val="20"/>
              </w:rPr>
              <w:t>/Black bean sweet soup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</w:tcPr>
          <w:p w:rsidR="00EF1E46" w:rsidRPr="00F941A0" w:rsidRDefault="0082630B" w:rsidP="00EF1E46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Trái cây / Fruit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</w:tcPr>
          <w:p w:rsidR="009C41D6" w:rsidRPr="00C62B3B" w:rsidRDefault="009C41D6" w:rsidP="009C41D6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Chè ngô non/Corn sweet soup</w:t>
            </w:r>
          </w:p>
          <w:p w:rsidR="00EF1E46" w:rsidRPr="00F941A0" w:rsidRDefault="00EF1E46" w:rsidP="00EF1E46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</w:rPr>
            </w:pP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1F1"/>
            <w:vAlign w:val="center"/>
          </w:tcPr>
          <w:p w:rsidR="00EF1E46" w:rsidRPr="00F941A0" w:rsidRDefault="0082630B" w:rsidP="00EF1E46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Trái cây / Fruit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1F1F1"/>
            <w:vAlign w:val="center"/>
          </w:tcPr>
          <w:p w:rsidR="00EF1E46" w:rsidRPr="00F941A0" w:rsidRDefault="009C41D6" w:rsidP="00B500B7">
            <w:pPr>
              <w:pStyle w:val="TableParagraph"/>
              <w:spacing w:line="268" w:lineRule="auto"/>
              <w:ind w:right="17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Thạch tam vị /Jelly</w:t>
            </w:r>
          </w:p>
        </w:tc>
      </w:tr>
      <w:tr w:rsidR="00EF1E46" w:rsidTr="00F35EE2">
        <w:trPr>
          <w:trHeight w:val="884"/>
        </w:trPr>
        <w:tc>
          <w:tcPr>
            <w:tcW w:w="2272" w:type="dxa"/>
            <w:gridSpan w:val="2"/>
            <w:shd w:val="clear" w:color="auto" w:fill="996633"/>
          </w:tcPr>
          <w:p w:rsidR="00EF1E46" w:rsidRDefault="00EF1E46" w:rsidP="00EF1E46">
            <w:pPr>
              <w:pStyle w:val="TableParagraph"/>
              <w:spacing w:line="271" w:lineRule="auto"/>
              <w:ind w:right="404"/>
              <w:jc w:val="right"/>
              <w:rPr>
                <w:rFonts w:ascii="Arial" w:hAnsi="Arial"/>
                <w:b/>
                <w:color w:val="FFFFFF"/>
                <w:w w:val="105"/>
                <w:sz w:val="19"/>
              </w:rPr>
            </w:pPr>
          </w:p>
          <w:p w:rsidR="00EF1E46" w:rsidRPr="00723FB2" w:rsidRDefault="00EF1E46" w:rsidP="00EF1E46">
            <w:pPr>
              <w:pStyle w:val="TableParagraph"/>
              <w:spacing w:line="271" w:lineRule="auto"/>
              <w:ind w:right="404"/>
              <w:jc w:val="right"/>
              <w:rPr>
                <w:noProof/>
                <w:color w:val="996633"/>
                <w:w w:val="115"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 xml:space="preserve">MÓN CHAY </w:t>
            </w:r>
            <w:r>
              <w:rPr>
                <w:rFonts w:ascii="Arial" w:hAnsi="Arial"/>
                <w:b/>
                <w:color w:val="FFFFFF"/>
                <w:sz w:val="19"/>
              </w:rPr>
              <w:t>VEGETERIAN</w:t>
            </w:r>
          </w:p>
        </w:tc>
        <w:tc>
          <w:tcPr>
            <w:tcW w:w="2185" w:type="dxa"/>
            <w:tcBorders>
              <w:top w:val="single" w:sz="4" w:space="0" w:color="auto"/>
              <w:right w:val="single" w:sz="4" w:space="0" w:color="auto"/>
            </w:tcBorders>
            <w:shd w:val="clear" w:color="auto" w:fill="F1F1F1"/>
          </w:tcPr>
          <w:p w:rsidR="00EF1E46" w:rsidRPr="00723FB2" w:rsidRDefault="0082630B" w:rsidP="00EF1E46">
            <w:pPr>
              <w:pStyle w:val="TableParagraph"/>
              <w:spacing w:before="3"/>
              <w:jc w:val="center"/>
              <w:rPr>
                <w:color w:val="996633"/>
                <w:w w:val="115"/>
                <w:sz w:val="19"/>
              </w:rPr>
            </w:pPr>
            <w:r w:rsidRPr="009F59BE">
              <w:rPr>
                <w:color w:val="984806" w:themeColor="accent6" w:themeShade="80"/>
                <w:w w:val="110"/>
                <w:sz w:val="19"/>
              </w:rPr>
              <w:t>Món</w:t>
            </w:r>
            <w:r w:rsidRPr="009F59BE">
              <w:rPr>
                <w:color w:val="984806" w:themeColor="accent6" w:themeShade="80"/>
                <w:spacing w:val="3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chay</w:t>
            </w:r>
            <w:r w:rsidRPr="009F59BE">
              <w:rPr>
                <w:color w:val="984806" w:themeColor="accent6" w:themeShade="80"/>
                <w:spacing w:val="1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theo</w:t>
            </w:r>
            <w:r w:rsidRPr="009F59BE">
              <w:rPr>
                <w:color w:val="984806" w:themeColor="accent6" w:themeShade="80"/>
                <w:spacing w:val="2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ngày</w:t>
            </w:r>
            <w:r w:rsidRPr="009F59BE">
              <w:rPr>
                <w:color w:val="984806" w:themeColor="accent6" w:themeShade="80"/>
                <w:spacing w:val="-49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Daily</w:t>
            </w:r>
            <w:r w:rsidRPr="009F59BE">
              <w:rPr>
                <w:color w:val="984806" w:themeColor="accent6" w:themeShade="80"/>
                <w:spacing w:val="-4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vegan</w:t>
            </w:r>
            <w:r w:rsidRPr="009F59BE">
              <w:rPr>
                <w:color w:val="984806" w:themeColor="accent6" w:themeShade="80"/>
                <w:spacing w:val="-2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dish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1F1F1"/>
          </w:tcPr>
          <w:p w:rsidR="00EF1E46" w:rsidRPr="00723FB2" w:rsidRDefault="0082630B" w:rsidP="00EF1E46">
            <w:pPr>
              <w:pStyle w:val="TableParagraph"/>
              <w:spacing w:before="3"/>
              <w:jc w:val="center"/>
              <w:rPr>
                <w:color w:val="996633"/>
                <w:w w:val="115"/>
                <w:sz w:val="19"/>
              </w:rPr>
            </w:pPr>
            <w:r w:rsidRPr="009F59BE">
              <w:rPr>
                <w:color w:val="984806" w:themeColor="accent6" w:themeShade="80"/>
                <w:w w:val="110"/>
                <w:sz w:val="19"/>
              </w:rPr>
              <w:t>Món</w:t>
            </w:r>
            <w:r w:rsidRPr="009F59BE">
              <w:rPr>
                <w:color w:val="984806" w:themeColor="accent6" w:themeShade="80"/>
                <w:spacing w:val="3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chay</w:t>
            </w:r>
            <w:r w:rsidRPr="009F59BE">
              <w:rPr>
                <w:color w:val="984806" w:themeColor="accent6" w:themeShade="80"/>
                <w:spacing w:val="1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theo</w:t>
            </w:r>
            <w:r w:rsidRPr="009F59BE">
              <w:rPr>
                <w:color w:val="984806" w:themeColor="accent6" w:themeShade="80"/>
                <w:spacing w:val="2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ngày</w:t>
            </w:r>
            <w:r w:rsidRPr="009F59BE">
              <w:rPr>
                <w:color w:val="984806" w:themeColor="accent6" w:themeShade="80"/>
                <w:spacing w:val="-49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Daily</w:t>
            </w:r>
            <w:r w:rsidRPr="009F59BE">
              <w:rPr>
                <w:color w:val="984806" w:themeColor="accent6" w:themeShade="80"/>
                <w:spacing w:val="-4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vegan</w:t>
            </w:r>
            <w:r w:rsidRPr="009F59BE">
              <w:rPr>
                <w:color w:val="984806" w:themeColor="accent6" w:themeShade="80"/>
                <w:spacing w:val="-2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dish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1F1F1"/>
          </w:tcPr>
          <w:p w:rsidR="00EF1E46" w:rsidRPr="00723FB2" w:rsidRDefault="0082630B" w:rsidP="00EF1E46">
            <w:pPr>
              <w:pStyle w:val="TableParagraph"/>
              <w:spacing w:before="3"/>
              <w:jc w:val="center"/>
              <w:rPr>
                <w:color w:val="996633"/>
                <w:w w:val="115"/>
                <w:sz w:val="19"/>
              </w:rPr>
            </w:pPr>
            <w:r w:rsidRPr="009F59BE">
              <w:rPr>
                <w:color w:val="984806" w:themeColor="accent6" w:themeShade="80"/>
                <w:w w:val="110"/>
                <w:sz w:val="19"/>
              </w:rPr>
              <w:t>Món</w:t>
            </w:r>
            <w:r w:rsidRPr="009F59BE">
              <w:rPr>
                <w:color w:val="984806" w:themeColor="accent6" w:themeShade="80"/>
                <w:spacing w:val="3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chay</w:t>
            </w:r>
            <w:r w:rsidRPr="009F59BE">
              <w:rPr>
                <w:color w:val="984806" w:themeColor="accent6" w:themeShade="80"/>
                <w:spacing w:val="1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theo</w:t>
            </w:r>
            <w:r w:rsidRPr="009F59BE">
              <w:rPr>
                <w:color w:val="984806" w:themeColor="accent6" w:themeShade="80"/>
                <w:spacing w:val="2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ngày</w:t>
            </w:r>
            <w:r w:rsidRPr="009F59BE">
              <w:rPr>
                <w:color w:val="984806" w:themeColor="accent6" w:themeShade="80"/>
                <w:spacing w:val="-49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Daily</w:t>
            </w:r>
            <w:r w:rsidRPr="009F59BE">
              <w:rPr>
                <w:color w:val="984806" w:themeColor="accent6" w:themeShade="80"/>
                <w:spacing w:val="-4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vegan</w:t>
            </w:r>
            <w:r w:rsidRPr="009F59BE">
              <w:rPr>
                <w:color w:val="984806" w:themeColor="accent6" w:themeShade="80"/>
                <w:spacing w:val="-2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dish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1F1F1"/>
          </w:tcPr>
          <w:p w:rsidR="00EF1E46" w:rsidRPr="00723FB2" w:rsidRDefault="0082630B" w:rsidP="00EF1E46">
            <w:pPr>
              <w:pStyle w:val="TableParagraph"/>
              <w:spacing w:before="3"/>
              <w:jc w:val="center"/>
              <w:rPr>
                <w:color w:val="996633"/>
                <w:w w:val="115"/>
                <w:sz w:val="19"/>
              </w:rPr>
            </w:pPr>
            <w:r w:rsidRPr="009F59BE">
              <w:rPr>
                <w:color w:val="984806" w:themeColor="accent6" w:themeShade="80"/>
                <w:w w:val="110"/>
                <w:sz w:val="19"/>
              </w:rPr>
              <w:t>Món</w:t>
            </w:r>
            <w:r w:rsidRPr="009F59BE">
              <w:rPr>
                <w:color w:val="984806" w:themeColor="accent6" w:themeShade="80"/>
                <w:spacing w:val="3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chay</w:t>
            </w:r>
            <w:r w:rsidRPr="009F59BE">
              <w:rPr>
                <w:color w:val="984806" w:themeColor="accent6" w:themeShade="80"/>
                <w:spacing w:val="1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theo</w:t>
            </w:r>
            <w:r w:rsidRPr="009F59BE">
              <w:rPr>
                <w:color w:val="984806" w:themeColor="accent6" w:themeShade="80"/>
                <w:spacing w:val="2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ngày</w:t>
            </w:r>
            <w:r w:rsidRPr="009F59BE">
              <w:rPr>
                <w:color w:val="984806" w:themeColor="accent6" w:themeShade="80"/>
                <w:spacing w:val="-49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Daily</w:t>
            </w:r>
            <w:r w:rsidRPr="009F59BE">
              <w:rPr>
                <w:color w:val="984806" w:themeColor="accent6" w:themeShade="80"/>
                <w:spacing w:val="-4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vegan</w:t>
            </w:r>
            <w:r w:rsidRPr="009F59BE">
              <w:rPr>
                <w:color w:val="984806" w:themeColor="accent6" w:themeShade="80"/>
                <w:spacing w:val="-2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dish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1F1F1"/>
          </w:tcPr>
          <w:p w:rsidR="00EF1E46" w:rsidRPr="00723FB2" w:rsidRDefault="0082630B" w:rsidP="00EF1E46">
            <w:pPr>
              <w:pStyle w:val="TableParagraph"/>
              <w:spacing w:before="3"/>
              <w:jc w:val="center"/>
              <w:rPr>
                <w:color w:val="996633"/>
                <w:w w:val="115"/>
                <w:sz w:val="19"/>
              </w:rPr>
            </w:pPr>
            <w:r w:rsidRPr="009F59BE">
              <w:rPr>
                <w:color w:val="984806" w:themeColor="accent6" w:themeShade="80"/>
                <w:w w:val="110"/>
                <w:sz w:val="19"/>
              </w:rPr>
              <w:t>Món</w:t>
            </w:r>
            <w:r w:rsidRPr="009F59BE">
              <w:rPr>
                <w:color w:val="984806" w:themeColor="accent6" w:themeShade="80"/>
                <w:spacing w:val="3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chay</w:t>
            </w:r>
            <w:r w:rsidRPr="009F59BE">
              <w:rPr>
                <w:color w:val="984806" w:themeColor="accent6" w:themeShade="80"/>
                <w:spacing w:val="1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theo</w:t>
            </w:r>
            <w:r w:rsidRPr="009F59BE">
              <w:rPr>
                <w:color w:val="984806" w:themeColor="accent6" w:themeShade="80"/>
                <w:spacing w:val="2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ngày</w:t>
            </w:r>
            <w:r w:rsidRPr="009F59BE">
              <w:rPr>
                <w:color w:val="984806" w:themeColor="accent6" w:themeShade="80"/>
                <w:spacing w:val="-49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Daily</w:t>
            </w:r>
            <w:r w:rsidRPr="009F59BE">
              <w:rPr>
                <w:color w:val="984806" w:themeColor="accent6" w:themeShade="80"/>
                <w:spacing w:val="-4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vegan</w:t>
            </w:r>
            <w:r w:rsidRPr="009F59BE">
              <w:rPr>
                <w:color w:val="984806" w:themeColor="accent6" w:themeShade="80"/>
                <w:spacing w:val="-2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dish</w:t>
            </w:r>
          </w:p>
        </w:tc>
      </w:tr>
    </w:tbl>
    <w:p w:rsidR="00981020" w:rsidRPr="00875536" w:rsidRDefault="00981020">
      <w:pPr>
        <w:spacing w:line="244" w:lineRule="auto"/>
        <w:rPr>
          <w:rFonts w:ascii="Calibri" w:hAnsi="Calibri"/>
          <w:sz w:val="37"/>
        </w:rPr>
        <w:sectPr w:rsidR="00981020" w:rsidRPr="00875536">
          <w:pgSz w:w="17010" w:h="23820"/>
          <w:pgMar w:top="720" w:right="0" w:bottom="0" w:left="0" w:header="720" w:footer="720" w:gutter="0"/>
          <w:cols w:space="720"/>
        </w:sectPr>
      </w:pPr>
    </w:p>
    <w:p w:rsidR="00981020" w:rsidRDefault="000E1F8A" w:rsidP="00875536">
      <w:pPr>
        <w:pStyle w:val="Heading1"/>
        <w:spacing w:line="213" w:lineRule="auto"/>
        <w:ind w:left="4320" w:right="5881" w:firstLine="0"/>
      </w:pPr>
      <w:r>
        <w:rPr>
          <w:noProof/>
        </w:rPr>
        <w:lastRenderedPageBreak/>
        <w:drawing>
          <wp:anchor distT="0" distB="0" distL="0" distR="0" simplePos="0" relativeHeight="251645952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align>top</wp:align>
            </wp:positionV>
            <wp:extent cx="10963275" cy="15119985"/>
            <wp:effectExtent l="0" t="0" r="9525" b="5715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3275" cy="151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12CE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8723630</wp:posOffset>
                </wp:positionH>
                <wp:positionV relativeFrom="paragraph">
                  <wp:posOffset>3531235</wp:posOffset>
                </wp:positionV>
                <wp:extent cx="1969135" cy="3515360"/>
                <wp:effectExtent l="19050" t="0" r="0" b="0"/>
                <wp:wrapNone/>
                <wp:docPr id="5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3515360"/>
                          <a:chOff x="13739" y="5561"/>
                          <a:chExt cx="3101" cy="5536"/>
                        </a:xfrm>
                      </wpg:grpSpPr>
                      <wps:wsp>
                        <wps:cNvPr id="53" name="Freeform 57"/>
                        <wps:cNvSpPr>
                          <a:spLocks/>
                        </wps:cNvSpPr>
                        <wps:spPr bwMode="auto">
                          <a:xfrm>
                            <a:off x="13738" y="5561"/>
                            <a:ext cx="3101" cy="5536"/>
                          </a:xfrm>
                          <a:custGeom>
                            <a:avLst/>
                            <a:gdLst>
                              <a:gd name="T0" fmla="+- 0 16585 13739"/>
                              <a:gd name="T1" fmla="*/ T0 w 3101"/>
                              <a:gd name="T2" fmla="+- 0 5561 5561"/>
                              <a:gd name="T3" fmla="*/ 5561 h 5536"/>
                              <a:gd name="T4" fmla="+- 0 13993 13739"/>
                              <a:gd name="T5" fmla="*/ T4 w 3101"/>
                              <a:gd name="T6" fmla="+- 0 5561 5561"/>
                              <a:gd name="T7" fmla="*/ 5561 h 5536"/>
                              <a:gd name="T8" fmla="+- 0 13925 13739"/>
                              <a:gd name="T9" fmla="*/ T8 w 3101"/>
                              <a:gd name="T10" fmla="+- 0 5570 5561"/>
                              <a:gd name="T11" fmla="*/ 5570 h 5536"/>
                              <a:gd name="T12" fmla="+- 0 13865 13739"/>
                              <a:gd name="T13" fmla="*/ T12 w 3101"/>
                              <a:gd name="T14" fmla="+- 0 5596 5561"/>
                              <a:gd name="T15" fmla="*/ 5596 h 5536"/>
                              <a:gd name="T16" fmla="+- 0 13813 13739"/>
                              <a:gd name="T17" fmla="*/ T16 w 3101"/>
                              <a:gd name="T18" fmla="+- 0 5636 5561"/>
                              <a:gd name="T19" fmla="*/ 5636 h 5536"/>
                              <a:gd name="T20" fmla="+- 0 13773 13739"/>
                              <a:gd name="T21" fmla="*/ T20 w 3101"/>
                              <a:gd name="T22" fmla="+- 0 5687 5561"/>
                              <a:gd name="T23" fmla="*/ 5687 h 5536"/>
                              <a:gd name="T24" fmla="+- 0 13748 13739"/>
                              <a:gd name="T25" fmla="*/ T24 w 3101"/>
                              <a:gd name="T26" fmla="+- 0 5748 5561"/>
                              <a:gd name="T27" fmla="*/ 5748 h 5536"/>
                              <a:gd name="T28" fmla="+- 0 13739 13739"/>
                              <a:gd name="T29" fmla="*/ T28 w 3101"/>
                              <a:gd name="T30" fmla="+- 0 5815 5561"/>
                              <a:gd name="T31" fmla="*/ 5815 h 5536"/>
                              <a:gd name="T32" fmla="+- 0 13739 13739"/>
                              <a:gd name="T33" fmla="*/ T32 w 3101"/>
                              <a:gd name="T34" fmla="+- 0 10842 5561"/>
                              <a:gd name="T35" fmla="*/ 10842 h 5536"/>
                              <a:gd name="T36" fmla="+- 0 13748 13739"/>
                              <a:gd name="T37" fmla="*/ T36 w 3101"/>
                              <a:gd name="T38" fmla="+- 0 10910 5561"/>
                              <a:gd name="T39" fmla="*/ 10910 h 5536"/>
                              <a:gd name="T40" fmla="+- 0 13773 13739"/>
                              <a:gd name="T41" fmla="*/ T40 w 3101"/>
                              <a:gd name="T42" fmla="+- 0 10970 5561"/>
                              <a:gd name="T43" fmla="*/ 10970 h 5536"/>
                              <a:gd name="T44" fmla="+- 0 13813 13739"/>
                              <a:gd name="T45" fmla="*/ T44 w 3101"/>
                              <a:gd name="T46" fmla="+- 0 11022 5561"/>
                              <a:gd name="T47" fmla="*/ 11022 h 5536"/>
                              <a:gd name="T48" fmla="+- 0 13865 13739"/>
                              <a:gd name="T49" fmla="*/ T48 w 3101"/>
                              <a:gd name="T50" fmla="+- 0 11062 5561"/>
                              <a:gd name="T51" fmla="*/ 11062 h 5536"/>
                              <a:gd name="T52" fmla="+- 0 13925 13739"/>
                              <a:gd name="T53" fmla="*/ T52 w 3101"/>
                              <a:gd name="T54" fmla="+- 0 11087 5561"/>
                              <a:gd name="T55" fmla="*/ 11087 h 5536"/>
                              <a:gd name="T56" fmla="+- 0 13993 13739"/>
                              <a:gd name="T57" fmla="*/ T56 w 3101"/>
                              <a:gd name="T58" fmla="+- 0 11096 5561"/>
                              <a:gd name="T59" fmla="*/ 11096 h 5536"/>
                              <a:gd name="T60" fmla="+- 0 16585 13739"/>
                              <a:gd name="T61" fmla="*/ T60 w 3101"/>
                              <a:gd name="T62" fmla="+- 0 11096 5561"/>
                              <a:gd name="T63" fmla="*/ 11096 h 5536"/>
                              <a:gd name="T64" fmla="+- 0 16653 13739"/>
                              <a:gd name="T65" fmla="*/ T64 w 3101"/>
                              <a:gd name="T66" fmla="+- 0 11087 5561"/>
                              <a:gd name="T67" fmla="*/ 11087 h 5536"/>
                              <a:gd name="T68" fmla="+- 0 16713 13739"/>
                              <a:gd name="T69" fmla="*/ T68 w 3101"/>
                              <a:gd name="T70" fmla="+- 0 11062 5561"/>
                              <a:gd name="T71" fmla="*/ 11062 h 5536"/>
                              <a:gd name="T72" fmla="+- 0 16765 13739"/>
                              <a:gd name="T73" fmla="*/ T72 w 3101"/>
                              <a:gd name="T74" fmla="+- 0 11022 5561"/>
                              <a:gd name="T75" fmla="*/ 11022 h 5536"/>
                              <a:gd name="T76" fmla="+- 0 16805 13739"/>
                              <a:gd name="T77" fmla="*/ T76 w 3101"/>
                              <a:gd name="T78" fmla="+- 0 10970 5561"/>
                              <a:gd name="T79" fmla="*/ 10970 h 5536"/>
                              <a:gd name="T80" fmla="+- 0 16830 13739"/>
                              <a:gd name="T81" fmla="*/ T80 w 3101"/>
                              <a:gd name="T82" fmla="+- 0 10910 5561"/>
                              <a:gd name="T83" fmla="*/ 10910 h 5536"/>
                              <a:gd name="T84" fmla="+- 0 16840 13739"/>
                              <a:gd name="T85" fmla="*/ T84 w 3101"/>
                              <a:gd name="T86" fmla="+- 0 10842 5561"/>
                              <a:gd name="T87" fmla="*/ 10842 h 5536"/>
                              <a:gd name="T88" fmla="+- 0 16840 13739"/>
                              <a:gd name="T89" fmla="*/ T88 w 3101"/>
                              <a:gd name="T90" fmla="+- 0 5815 5561"/>
                              <a:gd name="T91" fmla="*/ 5815 h 5536"/>
                              <a:gd name="T92" fmla="+- 0 16830 13739"/>
                              <a:gd name="T93" fmla="*/ T92 w 3101"/>
                              <a:gd name="T94" fmla="+- 0 5748 5561"/>
                              <a:gd name="T95" fmla="*/ 5748 h 5536"/>
                              <a:gd name="T96" fmla="+- 0 16805 13739"/>
                              <a:gd name="T97" fmla="*/ T96 w 3101"/>
                              <a:gd name="T98" fmla="+- 0 5687 5561"/>
                              <a:gd name="T99" fmla="*/ 5687 h 5536"/>
                              <a:gd name="T100" fmla="+- 0 16765 13739"/>
                              <a:gd name="T101" fmla="*/ T100 w 3101"/>
                              <a:gd name="T102" fmla="+- 0 5636 5561"/>
                              <a:gd name="T103" fmla="*/ 5636 h 5536"/>
                              <a:gd name="T104" fmla="+- 0 16713 13739"/>
                              <a:gd name="T105" fmla="*/ T104 w 3101"/>
                              <a:gd name="T106" fmla="+- 0 5596 5561"/>
                              <a:gd name="T107" fmla="*/ 5596 h 5536"/>
                              <a:gd name="T108" fmla="+- 0 16653 13739"/>
                              <a:gd name="T109" fmla="*/ T108 w 3101"/>
                              <a:gd name="T110" fmla="+- 0 5570 5561"/>
                              <a:gd name="T111" fmla="*/ 5570 h 5536"/>
                              <a:gd name="T112" fmla="+- 0 16585 13739"/>
                              <a:gd name="T113" fmla="*/ T112 w 3101"/>
                              <a:gd name="T114" fmla="+- 0 5561 5561"/>
                              <a:gd name="T115" fmla="*/ 5561 h 5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101" h="5536">
                                <a:moveTo>
                                  <a:pt x="2846" y="0"/>
                                </a:moveTo>
                                <a:lnTo>
                                  <a:pt x="254" y="0"/>
                                </a:lnTo>
                                <a:lnTo>
                                  <a:pt x="186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4"/>
                                </a:lnTo>
                                <a:lnTo>
                                  <a:pt x="0" y="5281"/>
                                </a:lnTo>
                                <a:lnTo>
                                  <a:pt x="9" y="5349"/>
                                </a:lnTo>
                                <a:lnTo>
                                  <a:pt x="34" y="5409"/>
                                </a:lnTo>
                                <a:lnTo>
                                  <a:pt x="74" y="5461"/>
                                </a:lnTo>
                                <a:lnTo>
                                  <a:pt x="126" y="5501"/>
                                </a:lnTo>
                                <a:lnTo>
                                  <a:pt x="186" y="5526"/>
                                </a:lnTo>
                                <a:lnTo>
                                  <a:pt x="254" y="5535"/>
                                </a:lnTo>
                                <a:lnTo>
                                  <a:pt x="2846" y="5535"/>
                                </a:lnTo>
                                <a:lnTo>
                                  <a:pt x="2914" y="5526"/>
                                </a:lnTo>
                                <a:lnTo>
                                  <a:pt x="2974" y="5501"/>
                                </a:lnTo>
                                <a:lnTo>
                                  <a:pt x="3026" y="5461"/>
                                </a:lnTo>
                                <a:lnTo>
                                  <a:pt x="3066" y="5409"/>
                                </a:lnTo>
                                <a:lnTo>
                                  <a:pt x="3091" y="5349"/>
                                </a:lnTo>
                                <a:lnTo>
                                  <a:pt x="3101" y="5281"/>
                                </a:lnTo>
                                <a:lnTo>
                                  <a:pt x="3101" y="254"/>
                                </a:lnTo>
                                <a:lnTo>
                                  <a:pt x="3091" y="187"/>
                                </a:lnTo>
                                <a:lnTo>
                                  <a:pt x="3066" y="126"/>
                                </a:lnTo>
                                <a:lnTo>
                                  <a:pt x="3026" y="75"/>
                                </a:lnTo>
                                <a:lnTo>
                                  <a:pt x="2974" y="35"/>
                                </a:lnTo>
                                <a:lnTo>
                                  <a:pt x="2914" y="9"/>
                                </a:lnTo>
                                <a:lnTo>
                                  <a:pt x="2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3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3" y="5804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9" y="5804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61" y="6743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3" y="7278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8" y="9599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3738" y="5561"/>
                            <a:ext cx="3101" cy="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9FF" w:rsidRDefault="00CD69FF">
                              <w:pPr>
                                <w:spacing w:before="10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:rsidR="00CD69FF" w:rsidRDefault="00CD69FF" w:rsidP="0080552E">
                              <w:pPr>
                                <w:ind w:left="697" w:right="672"/>
                                <w:jc w:val="center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w w:val="85"/>
                                  <w:sz w:val="21"/>
                                </w:rPr>
                                <w:t>ĐA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spacing w:val="-7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w w:val="85"/>
                                  <w:sz w:val="21"/>
                                </w:rPr>
                                <w:t>DẠNG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9"/>
                                </w:tabs>
                                <w:spacing w:before="17" w:line="254" w:lineRule="auto"/>
                                <w:ind w:right="199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0"/>
                                </w:rPr>
                                <w:t>Thực đơn Á - Âu đa dạng được luân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phiên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xoay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vòng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giúp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thực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khách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không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-38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ị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nhàm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chán.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8"/>
                                </w:tabs>
                                <w:spacing w:line="254" w:lineRule="auto"/>
                                <w:ind w:right="200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Cấu trúc món ăn xây dựng theo khẩu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phần dinh dưỡng, đảm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ảo cung cấp đầy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đủ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dưỡng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chất.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4"/>
                                </w:tabs>
                                <w:spacing w:line="254" w:lineRule="auto"/>
                                <w:ind w:right="201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Thực khách có thể chọn món tùy thích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và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6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không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giới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hạn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lần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ăn.</w:t>
                              </w:r>
                            </w:p>
                            <w:p w:rsidR="00CD69FF" w:rsidRDefault="00CD69FF" w:rsidP="0080552E">
                              <w:pPr>
                                <w:spacing w:before="163"/>
                                <w:ind w:left="697" w:right="672"/>
                                <w:jc w:val="center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22222"/>
                                  <w:w w:val="90"/>
                                  <w:sz w:val="21"/>
                                </w:rPr>
                                <w:t>DIVERSITY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3"/>
                                </w:tabs>
                                <w:spacing w:before="19" w:line="256" w:lineRule="auto"/>
                                <w:ind w:right="199" w:firstLine="0"/>
                                <w:jc w:val="both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Diverse Asian - European menus that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alternate often to keep diners interesting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time.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3"/>
                                </w:tabs>
                                <w:spacing w:line="256" w:lineRule="auto"/>
                                <w:ind w:right="200" w:firstLine="0"/>
                                <w:jc w:val="both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3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structure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4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4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dishes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4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uilt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4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according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35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to the nutritional diet, ensuring adequate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1"/>
                                  <w:w w:val="65"/>
                                </w:rPr>
                                <w:t>supply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nutrients.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8"/>
                                </w:tabs>
                                <w:spacing w:line="256" w:lineRule="auto"/>
                                <w:ind w:right="200" w:firstLine="0"/>
                                <w:jc w:val="both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Diners can choose their favorite dishes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unlimited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serving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times.</w:t>
                              </w:r>
                            </w:p>
                            <w:p w:rsidR="00CD69FF" w:rsidRDefault="00CD69FF" w:rsidP="0080552E">
                              <w:pPr>
                                <w:ind w:left="697" w:right="672"/>
                                <w:jc w:val="center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6" o:spid="_x0000_s1066" style="position:absolute;left:0;text-align:left;margin-left:686.9pt;margin-top:278.05pt;width:155.05pt;height:276.8pt;z-index:251653120;mso-position-horizontal-relative:page" coordorigin="13739,5561" coordsize="3101,5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">
                <v:shape id="Freeform 57" o:spid="_x0000_s1067" style="position:absolute;left:13738;top:5561;width:3101;height:5536;visibility:visible;mso-wrap-style:square;v-text-anchor:top" coordsize="3101,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" path="m2846,l254,,186,9,126,35,74,75,34,126,9,187,,254,,5281r9,68l34,5409r40,52l126,5501r60,25l254,5535r2592,l2914,5526r60,-25l3026,5461r40,-52l3091,5349r10,-68l3101,254r-10,-67l3066,126,3026,75,2974,35,2914,9,2846,xe" fillcolor="#f59398" stroked="f">
                  <v:path arrowok="t" o:connecttype="custom" o:connectlocs="2846,5561;254,5561;186,5570;126,5596;74,5636;34,5687;9,5748;0,5815;0,10842;9,10910;34,10970;74,11022;126,11062;186,11087;254,11096;2846,11096;2914,11087;2974,11062;3026,11022;3066,10970;3091,10910;3101,10842;3101,5815;3091,5748;3066,5687;3026,5636;2974,5596;2914,5570;2846,5561" o:connectangles="0,0,0,0,0,0,0,0,0,0,0,0,0,0,0,0,0,0,0,0,0,0,0,0,0,0,0,0,0"/>
                </v:shape>
                <v:shape id="Picture 58" o:spid="_x0000_s1068" type="#_x0000_t75" style="position:absolute;left:13893;top:5804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">
                  <v:imagedata r:id="rId32" o:title=""/>
                </v:shape>
                <v:shape id="Picture 59" o:spid="_x0000_s1069" type="#_x0000_t75" style="position:absolute;left:16479;top:5804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">
                  <v:imagedata r:id="rId33" o:title=""/>
                </v:shape>
                <v:shape id="Picture 60" o:spid="_x0000_s1070" type="#_x0000_t75" style="position:absolute;left:13961;top:6743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">
                  <v:imagedata r:id="rId16" o:title=""/>
                </v:shape>
                <v:shape id="Picture 61" o:spid="_x0000_s1071" type="#_x0000_t75" style="position:absolute;left:15483;top:7278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">
                  <v:imagedata r:id="rId16" o:title=""/>
                </v:shape>
                <v:shape id="Picture 62" o:spid="_x0000_s1072" type="#_x0000_t75" style="position:absolute;left:15668;top:9599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">
                  <v:imagedata r:id="rId17" o:title=""/>
                </v:shape>
                <v:shape id="Text Box 63" o:spid="_x0000_s1073" type="#_x0000_t202" style="position:absolute;left:13738;top:5561;width:3101;height:5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CD69FF" w:rsidRDefault="00CD69FF">
                        <w:pPr>
                          <w:spacing w:before="10"/>
                          <w:rPr>
                            <w:rFonts w:ascii="Calibri"/>
                            <w:sz w:val="24"/>
                          </w:rPr>
                        </w:pPr>
                      </w:p>
                      <w:p w:rsidR="00CD69FF" w:rsidRDefault="00CD69FF" w:rsidP="0080552E">
                        <w:pPr>
                          <w:ind w:left="697" w:right="672"/>
                          <w:jc w:val="center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92416"/>
                            <w:w w:val="85"/>
                            <w:sz w:val="21"/>
                          </w:rPr>
                          <w:t>ĐA</w:t>
                        </w:r>
                        <w:r>
                          <w:rPr>
                            <w:rFonts w:ascii="Verdana" w:hAnsi="Verdana"/>
                            <w:b/>
                            <w:color w:val="392416"/>
                            <w:spacing w:val="-7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392416"/>
                            <w:w w:val="85"/>
                            <w:sz w:val="21"/>
                          </w:rPr>
                          <w:t>DẠNG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9"/>
                          </w:tabs>
                          <w:spacing w:before="17" w:line="254" w:lineRule="auto"/>
                          <w:ind w:right="199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70"/>
                          </w:rPr>
                          <w:t>Thực đơn Á - Âu đa dạng được luân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phiên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xoay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vòng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giúp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thực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khách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không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-38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ị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nhàm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chán.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8"/>
                          </w:tabs>
                          <w:spacing w:line="254" w:lineRule="auto"/>
                          <w:ind w:right="200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Cấu trúc món ăn xây dựng theo khẩu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phần dinh dưỡng, đảm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ảo cung cấp đầy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đủ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dưỡng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chất.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4"/>
                          </w:tabs>
                          <w:spacing w:line="254" w:lineRule="auto"/>
                          <w:ind w:right="201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Thực khách có thể chọn món tùy thích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và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6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không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giới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hạn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lần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ăn.</w:t>
                        </w:r>
                      </w:p>
                      <w:p w:rsidR="00CD69FF" w:rsidRDefault="00CD69FF" w:rsidP="0080552E">
                        <w:pPr>
                          <w:spacing w:before="163"/>
                          <w:ind w:left="697" w:right="672"/>
                          <w:jc w:val="center"/>
                          <w:rPr>
                            <w:rFonts w:asci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222222"/>
                            <w:w w:val="90"/>
                            <w:sz w:val="21"/>
                          </w:rPr>
                          <w:t>DIVERSITY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3"/>
                          </w:tabs>
                          <w:spacing w:before="19" w:line="256" w:lineRule="auto"/>
                          <w:ind w:right="199" w:firstLine="0"/>
                          <w:jc w:val="both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Diverse Asian - European menus that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alternate often to keep diners interesting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all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time.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3"/>
                          </w:tabs>
                          <w:spacing w:line="256" w:lineRule="auto"/>
                          <w:ind w:right="200" w:firstLine="0"/>
                          <w:jc w:val="both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3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structure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4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4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dishes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4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3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uilt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4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according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35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to the nutritional diet, ensuring adequate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1"/>
                            <w:w w:val="65"/>
                          </w:rPr>
                          <w:t>supply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nutrients.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8"/>
                          </w:tabs>
                          <w:spacing w:line="256" w:lineRule="auto"/>
                          <w:ind w:right="200" w:firstLine="0"/>
                          <w:jc w:val="both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Diners can choose their favorite dishes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with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unlimited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serving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times.</w:t>
                        </w:r>
                      </w:p>
                      <w:p w:rsidR="00CD69FF" w:rsidRDefault="00CD69FF" w:rsidP="0080552E">
                        <w:pPr>
                          <w:ind w:left="697" w:right="672"/>
                          <w:jc w:val="center"/>
                          <w:rPr>
                            <w:rFonts w:ascii="Arial"/>
                            <w:i/>
                            <w:color w:val="22222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512CE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8733155</wp:posOffset>
                </wp:positionH>
                <wp:positionV relativeFrom="paragraph">
                  <wp:posOffset>7194550</wp:posOffset>
                </wp:positionV>
                <wp:extent cx="1969135" cy="3373120"/>
                <wp:effectExtent l="0" t="19050" r="0" b="0"/>
                <wp:wrapNone/>
                <wp:docPr id="4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3373120"/>
                          <a:chOff x="13753" y="11331"/>
                          <a:chExt cx="3101" cy="5312"/>
                        </a:xfrm>
                      </wpg:grpSpPr>
                      <wps:wsp>
                        <wps:cNvPr id="42" name="Freeform 65"/>
                        <wps:cNvSpPr>
                          <a:spLocks/>
                        </wps:cNvSpPr>
                        <wps:spPr bwMode="auto">
                          <a:xfrm>
                            <a:off x="13753" y="11330"/>
                            <a:ext cx="3101" cy="5312"/>
                          </a:xfrm>
                          <a:custGeom>
                            <a:avLst/>
                            <a:gdLst>
                              <a:gd name="T0" fmla="+- 0 16605 13753"/>
                              <a:gd name="T1" fmla="*/ T0 w 3101"/>
                              <a:gd name="T2" fmla="+- 0 11331 11331"/>
                              <a:gd name="T3" fmla="*/ 11331 h 5312"/>
                              <a:gd name="T4" fmla="+- 0 14002 13753"/>
                              <a:gd name="T5" fmla="*/ T4 w 3101"/>
                              <a:gd name="T6" fmla="+- 0 11331 11331"/>
                              <a:gd name="T7" fmla="*/ 11331 h 5312"/>
                              <a:gd name="T8" fmla="+- 0 13924 13753"/>
                              <a:gd name="T9" fmla="*/ T8 w 3101"/>
                              <a:gd name="T10" fmla="+- 0 11343 11331"/>
                              <a:gd name="T11" fmla="*/ 11343 h 5312"/>
                              <a:gd name="T12" fmla="+- 0 13855 13753"/>
                              <a:gd name="T13" fmla="*/ T12 w 3101"/>
                              <a:gd name="T14" fmla="+- 0 11379 11331"/>
                              <a:gd name="T15" fmla="*/ 11379 h 5312"/>
                              <a:gd name="T16" fmla="+- 0 13801 13753"/>
                              <a:gd name="T17" fmla="*/ T16 w 3101"/>
                              <a:gd name="T18" fmla="+- 0 11433 11331"/>
                              <a:gd name="T19" fmla="*/ 11433 h 5312"/>
                              <a:gd name="T20" fmla="+- 0 13766 13753"/>
                              <a:gd name="T21" fmla="*/ T20 w 3101"/>
                              <a:gd name="T22" fmla="+- 0 11501 11331"/>
                              <a:gd name="T23" fmla="*/ 11501 h 5312"/>
                              <a:gd name="T24" fmla="+- 0 13753 13753"/>
                              <a:gd name="T25" fmla="*/ T24 w 3101"/>
                              <a:gd name="T26" fmla="+- 0 11580 11331"/>
                              <a:gd name="T27" fmla="*/ 11580 h 5312"/>
                              <a:gd name="T28" fmla="+- 0 13753 13753"/>
                              <a:gd name="T29" fmla="*/ T28 w 3101"/>
                              <a:gd name="T30" fmla="+- 0 16393 11331"/>
                              <a:gd name="T31" fmla="*/ 16393 h 5312"/>
                              <a:gd name="T32" fmla="+- 0 13766 13753"/>
                              <a:gd name="T33" fmla="*/ T32 w 3101"/>
                              <a:gd name="T34" fmla="+- 0 16472 11331"/>
                              <a:gd name="T35" fmla="*/ 16472 h 5312"/>
                              <a:gd name="T36" fmla="+- 0 13801 13753"/>
                              <a:gd name="T37" fmla="*/ T36 w 3101"/>
                              <a:gd name="T38" fmla="+- 0 16540 11331"/>
                              <a:gd name="T39" fmla="*/ 16540 h 5312"/>
                              <a:gd name="T40" fmla="+- 0 13855 13753"/>
                              <a:gd name="T41" fmla="*/ T40 w 3101"/>
                              <a:gd name="T42" fmla="+- 0 16594 11331"/>
                              <a:gd name="T43" fmla="*/ 16594 h 5312"/>
                              <a:gd name="T44" fmla="+- 0 13924 13753"/>
                              <a:gd name="T45" fmla="*/ T44 w 3101"/>
                              <a:gd name="T46" fmla="+- 0 16630 11331"/>
                              <a:gd name="T47" fmla="*/ 16630 h 5312"/>
                              <a:gd name="T48" fmla="+- 0 14002 13753"/>
                              <a:gd name="T49" fmla="*/ T48 w 3101"/>
                              <a:gd name="T50" fmla="+- 0 16642 11331"/>
                              <a:gd name="T51" fmla="*/ 16642 h 5312"/>
                              <a:gd name="T52" fmla="+- 0 16605 13753"/>
                              <a:gd name="T53" fmla="*/ T52 w 3101"/>
                              <a:gd name="T54" fmla="+- 0 16642 11331"/>
                              <a:gd name="T55" fmla="*/ 16642 h 5312"/>
                              <a:gd name="T56" fmla="+- 0 16684 13753"/>
                              <a:gd name="T57" fmla="*/ T56 w 3101"/>
                              <a:gd name="T58" fmla="+- 0 16630 11331"/>
                              <a:gd name="T59" fmla="*/ 16630 h 5312"/>
                              <a:gd name="T60" fmla="+- 0 16752 13753"/>
                              <a:gd name="T61" fmla="*/ T60 w 3101"/>
                              <a:gd name="T62" fmla="+- 0 16594 11331"/>
                              <a:gd name="T63" fmla="*/ 16594 h 5312"/>
                              <a:gd name="T64" fmla="+- 0 16806 13753"/>
                              <a:gd name="T65" fmla="*/ T64 w 3101"/>
                              <a:gd name="T66" fmla="+- 0 16540 11331"/>
                              <a:gd name="T67" fmla="*/ 16540 h 5312"/>
                              <a:gd name="T68" fmla="+- 0 16842 13753"/>
                              <a:gd name="T69" fmla="*/ T68 w 3101"/>
                              <a:gd name="T70" fmla="+- 0 16472 11331"/>
                              <a:gd name="T71" fmla="*/ 16472 h 5312"/>
                              <a:gd name="T72" fmla="+- 0 16854 13753"/>
                              <a:gd name="T73" fmla="*/ T72 w 3101"/>
                              <a:gd name="T74" fmla="+- 0 16393 11331"/>
                              <a:gd name="T75" fmla="*/ 16393 h 5312"/>
                              <a:gd name="T76" fmla="+- 0 16854 13753"/>
                              <a:gd name="T77" fmla="*/ T76 w 3101"/>
                              <a:gd name="T78" fmla="+- 0 11580 11331"/>
                              <a:gd name="T79" fmla="*/ 11580 h 5312"/>
                              <a:gd name="T80" fmla="+- 0 16842 13753"/>
                              <a:gd name="T81" fmla="*/ T80 w 3101"/>
                              <a:gd name="T82" fmla="+- 0 11501 11331"/>
                              <a:gd name="T83" fmla="*/ 11501 h 5312"/>
                              <a:gd name="T84" fmla="+- 0 16806 13753"/>
                              <a:gd name="T85" fmla="*/ T84 w 3101"/>
                              <a:gd name="T86" fmla="+- 0 11433 11331"/>
                              <a:gd name="T87" fmla="*/ 11433 h 5312"/>
                              <a:gd name="T88" fmla="+- 0 16752 13753"/>
                              <a:gd name="T89" fmla="*/ T88 w 3101"/>
                              <a:gd name="T90" fmla="+- 0 11379 11331"/>
                              <a:gd name="T91" fmla="*/ 11379 h 5312"/>
                              <a:gd name="T92" fmla="+- 0 16684 13753"/>
                              <a:gd name="T93" fmla="*/ T92 w 3101"/>
                              <a:gd name="T94" fmla="+- 0 11343 11331"/>
                              <a:gd name="T95" fmla="*/ 11343 h 5312"/>
                              <a:gd name="T96" fmla="+- 0 16605 13753"/>
                              <a:gd name="T97" fmla="*/ T96 w 3101"/>
                              <a:gd name="T98" fmla="+- 0 11331 11331"/>
                              <a:gd name="T99" fmla="*/ 11331 h 5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01" h="5312">
                                <a:moveTo>
                                  <a:pt x="2852" y="0"/>
                                </a:moveTo>
                                <a:lnTo>
                                  <a:pt x="249" y="0"/>
                                </a:lnTo>
                                <a:lnTo>
                                  <a:pt x="171" y="12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0"/>
                                </a:lnTo>
                                <a:lnTo>
                                  <a:pt x="0" y="249"/>
                                </a:lnTo>
                                <a:lnTo>
                                  <a:pt x="0" y="5062"/>
                                </a:lnTo>
                                <a:lnTo>
                                  <a:pt x="13" y="5141"/>
                                </a:lnTo>
                                <a:lnTo>
                                  <a:pt x="48" y="5209"/>
                                </a:lnTo>
                                <a:lnTo>
                                  <a:pt x="102" y="5263"/>
                                </a:lnTo>
                                <a:lnTo>
                                  <a:pt x="171" y="5299"/>
                                </a:lnTo>
                                <a:lnTo>
                                  <a:pt x="249" y="5311"/>
                                </a:lnTo>
                                <a:lnTo>
                                  <a:pt x="2852" y="5311"/>
                                </a:lnTo>
                                <a:lnTo>
                                  <a:pt x="2931" y="5299"/>
                                </a:lnTo>
                                <a:lnTo>
                                  <a:pt x="2999" y="5263"/>
                                </a:lnTo>
                                <a:lnTo>
                                  <a:pt x="3053" y="5209"/>
                                </a:lnTo>
                                <a:lnTo>
                                  <a:pt x="3089" y="5141"/>
                                </a:lnTo>
                                <a:lnTo>
                                  <a:pt x="3101" y="5062"/>
                                </a:lnTo>
                                <a:lnTo>
                                  <a:pt x="3101" y="249"/>
                                </a:lnTo>
                                <a:lnTo>
                                  <a:pt x="3089" y="170"/>
                                </a:lnTo>
                                <a:lnTo>
                                  <a:pt x="3053" y="102"/>
                                </a:lnTo>
                                <a:lnTo>
                                  <a:pt x="2999" y="48"/>
                                </a:lnTo>
                                <a:lnTo>
                                  <a:pt x="2931" y="12"/>
                                </a:lnTo>
                                <a:lnTo>
                                  <a:pt x="2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A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1" y="11639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87" y="11639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7" y="12489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7" y="12757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9" y="13827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7" y="13827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3" y="15615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8" y="15885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3753" y="11330"/>
                            <a:ext cx="3101" cy="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9FF" w:rsidRDefault="00CD69FF">
                              <w:pPr>
                                <w:spacing w:before="11"/>
                                <w:rPr>
                                  <w:rFonts w:ascii="Calibri"/>
                                </w:rPr>
                              </w:pPr>
                            </w:p>
                            <w:p w:rsidR="00CD69FF" w:rsidRDefault="00CD69FF" w:rsidP="0080552E">
                              <w:pPr>
                                <w:ind w:left="697" w:right="682"/>
                                <w:jc w:val="center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w w:val="85"/>
                                  <w:sz w:val="21"/>
                                </w:rPr>
                                <w:t>AN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spacing w:val="-3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w w:val="85"/>
                                  <w:sz w:val="21"/>
                                </w:rPr>
                                <w:t>TOÀN</w:t>
                              </w:r>
                            </w:p>
                            <w:p w:rsidR="00CD69FF" w:rsidRDefault="00CD69FF" w:rsidP="0080552E">
                              <w:pPr>
                                <w:spacing w:before="17" w:line="254" w:lineRule="auto"/>
                                <w:ind w:left="212" w:right="199"/>
                                <w:jc w:val="both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-1"/>
                                  <w:w w:val="65"/>
                                </w:rPr>
                                <w:t xml:space="preserve">Sức khỏe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và sự an toàn của thực khách là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-3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mối quan tâm hàng đầu của CIS – LÀO CAI, do đó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chúng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6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tôi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6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luôn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6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đảm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0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ảo: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39"/>
                                </w:tabs>
                                <w:spacing w:line="254" w:lineRule="auto"/>
                                <w:ind w:right="202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0"/>
                                </w:rPr>
                                <w:t>Quy trình chế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0"/>
                                </w:rPr>
                                <w:t>iến đạt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0"/>
                                </w:rPr>
                                <w:t>tiêu chuẩn vệ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sinh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toàn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thực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phẩm.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9"/>
                                </w:tabs>
                                <w:spacing w:line="254" w:lineRule="auto"/>
                                <w:ind w:right="201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Nguồn nguyên vật liệu từ các đối tác uy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5"/>
                                </w:rPr>
                                <w:t>tín.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22"/>
                                </w:tabs>
                                <w:spacing w:line="252" w:lineRule="exact"/>
                                <w:ind w:left="321" w:hanging="11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Đội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9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ngũ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9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nhân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0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sự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9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được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9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đào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0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tạo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ài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ản.</w:t>
                              </w:r>
                            </w:p>
                            <w:p w:rsidR="00CD69FF" w:rsidRDefault="00CD69FF" w:rsidP="0080552E">
                              <w:pPr>
                                <w:spacing w:before="180"/>
                                <w:ind w:left="697" w:right="682"/>
                                <w:jc w:val="center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22222"/>
                                  <w:w w:val="85"/>
                                  <w:sz w:val="21"/>
                                </w:rPr>
                                <w:t>HEALTH</w:t>
                              </w:r>
                              <w:r>
                                <w:rPr>
                                  <w:rFonts w:ascii="Verdana"/>
                                  <w:b/>
                                  <w:color w:val="222222"/>
                                  <w:spacing w:val="5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222222"/>
                                  <w:w w:val="85"/>
                                  <w:sz w:val="21"/>
                                </w:rPr>
                                <w:t>SAFETY</w:t>
                              </w:r>
                            </w:p>
                            <w:p w:rsidR="00CD69FF" w:rsidRDefault="00CD69FF" w:rsidP="0080552E">
                              <w:pPr>
                                <w:spacing w:before="19" w:line="256" w:lineRule="auto"/>
                                <w:ind w:left="212" w:right="195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Customers’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safety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are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 xml:space="preserve">CIS – LAO CAI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top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0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concerns,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0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so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1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we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0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always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0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ensure: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90"/>
                                </w:tabs>
                                <w:spacing w:line="256" w:lineRule="auto"/>
                                <w:ind w:right="200" w:firstLine="0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Cooking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process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always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meets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food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3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1"/>
                                  <w:w w:val="65"/>
                                </w:rPr>
                                <w:t>hygiene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safety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standards.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8"/>
                                </w:tabs>
                                <w:spacing w:line="256" w:lineRule="auto"/>
                                <w:ind w:right="200" w:firstLine="0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Cooking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ingredients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2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provided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38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40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1"/>
                                  <w:w w:val="65"/>
                                </w:rPr>
                                <w:t>reputa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le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partners.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22"/>
                                </w:tabs>
                                <w:spacing w:line="251" w:lineRule="exact"/>
                                <w:ind w:left="322" w:hanging="110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personnel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well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qualified.</w:t>
                              </w:r>
                            </w:p>
                            <w:p w:rsidR="00CD69FF" w:rsidRDefault="00CD69FF" w:rsidP="0080552E">
                              <w:pPr>
                                <w:ind w:left="697" w:right="682"/>
                                <w:jc w:val="center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64" o:spid="_x0000_s1074" style="position:absolute;left:0;text-align:left;margin-left:687.65pt;margin-top:566.5pt;width:155.05pt;height:265.6pt;z-index:251654144;mso-position-horizontal-relative:page" coordorigin="13753,11331" coordsize="3101,5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">
                <v:shape id="Freeform 65" o:spid="_x0000_s1075" style="position:absolute;left:13753;top:11330;width:3101;height:5312;visibility:visible;mso-wrap-style:square;v-text-anchor:top" coordsize="3101,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" path="m2852,l249,,171,12,102,48,48,102,13,170,,249,,5062r13,79l48,5209r54,54l171,5299r78,12l2852,5311r79,-12l2999,5263r54,-54l3089,5141r12,-79l3101,249r-12,-79l3053,102,2999,48,2931,12,2852,xe" fillcolor="#9dcac5" stroked="f">
                  <v:path arrowok="t" o:connecttype="custom" o:connectlocs="2852,11331;249,11331;171,11343;102,11379;48,11433;13,11501;0,11580;0,16393;13,16472;48,16540;102,16594;171,16630;249,16642;2852,16642;2931,16630;2999,16594;3053,16540;3089,16472;3101,16393;3101,11580;3089,11501;3053,11433;2999,11379;2931,11343;2852,11331" o:connectangles="0,0,0,0,0,0,0,0,0,0,0,0,0,0,0,0,0,0,0,0,0,0,0,0,0"/>
                </v:shape>
                <v:shape id="Picture 66" o:spid="_x0000_s1076" type="#_x0000_t75" style="position:absolute;left:13901;top:11639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">
                  <v:imagedata r:id="rId36" o:title=""/>
                </v:shape>
                <v:shape id="Picture 67" o:spid="_x0000_s1077" type="#_x0000_t75" style="position:absolute;left:16487;top:11639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">
                  <v:imagedata r:id="rId37" o:title=""/>
                </v:shape>
                <v:shape id="Picture 68" o:spid="_x0000_s1078" type="#_x0000_t75" style="position:absolute;left:15277;top:12489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">
                  <v:imagedata r:id="rId16" o:title=""/>
                </v:shape>
                <v:shape id="Picture 69" o:spid="_x0000_s1079" type="#_x0000_t75" style="position:absolute;left:15087;top:12757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">
                  <v:imagedata r:id="rId16" o:title=""/>
                </v:shape>
                <v:shape id="Picture 70" o:spid="_x0000_s1080" type="#_x0000_t75" style="position:absolute;left:16139;top:13827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">
                  <v:imagedata r:id="rId16" o:title=""/>
                </v:shape>
                <v:shape id="Picture 71" o:spid="_x0000_s1081" type="#_x0000_t75" style="position:absolute;left:16387;top:13827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">
                  <v:imagedata r:id="rId16" o:title=""/>
                </v:shape>
                <v:shape id="Picture 72" o:spid="_x0000_s1082" type="#_x0000_t75" style="position:absolute;left:16493;top:15615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">
                  <v:imagedata r:id="rId17" o:title=""/>
                </v:shape>
                <v:shape id="Picture 73" o:spid="_x0000_s1083" type="#_x0000_t75" style="position:absolute;left:14378;top:15885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">
                  <v:imagedata r:id="rId17" o:title=""/>
                </v:shape>
                <v:shape id="Text Box 74" o:spid="_x0000_s1084" type="#_x0000_t202" style="position:absolute;left:13753;top:11330;width:3101;height:5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CD69FF" w:rsidRDefault="00CD69FF">
                        <w:pPr>
                          <w:spacing w:before="11"/>
                          <w:rPr>
                            <w:rFonts w:ascii="Calibri"/>
                          </w:rPr>
                        </w:pPr>
                      </w:p>
                      <w:p w:rsidR="00CD69FF" w:rsidRDefault="00CD69FF" w:rsidP="0080552E">
                        <w:pPr>
                          <w:ind w:left="697" w:right="682"/>
                          <w:jc w:val="center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92416"/>
                            <w:w w:val="85"/>
                            <w:sz w:val="21"/>
                          </w:rPr>
                          <w:t>AN</w:t>
                        </w:r>
                        <w:r>
                          <w:rPr>
                            <w:rFonts w:ascii="Verdana" w:hAnsi="Verdana"/>
                            <w:b/>
                            <w:color w:val="392416"/>
                            <w:spacing w:val="-3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392416"/>
                            <w:w w:val="85"/>
                            <w:sz w:val="21"/>
                          </w:rPr>
                          <w:t>TOÀN</w:t>
                        </w:r>
                      </w:p>
                      <w:p w:rsidR="00CD69FF" w:rsidRDefault="00CD69FF" w:rsidP="0080552E">
                        <w:pPr>
                          <w:spacing w:before="17" w:line="254" w:lineRule="auto"/>
                          <w:ind w:left="212" w:right="199"/>
                          <w:jc w:val="both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spacing w:val="-1"/>
                            <w:w w:val="65"/>
                          </w:rPr>
                          <w:t xml:space="preserve">Sức khỏe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và sự an toàn của thực khách là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-3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mối quan tâm hàng đầu của CIS – LÀO CAI, do đó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chúng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6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tôi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6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luôn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6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đảm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0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ảo: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39"/>
                          </w:tabs>
                          <w:spacing w:line="254" w:lineRule="auto"/>
                          <w:ind w:right="202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70"/>
                          </w:rPr>
                          <w:t>Quy trình chế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70"/>
                          </w:rPr>
                          <w:t>iến đạt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70"/>
                          </w:rPr>
                          <w:t>tiêu chuẩn vệ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sinh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an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toàn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thực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phẩm.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9"/>
                          </w:tabs>
                          <w:spacing w:line="254" w:lineRule="auto"/>
                          <w:ind w:right="201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Nguồn nguyên vật liệu từ các đối tác uy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75"/>
                          </w:rPr>
                          <w:t>tín.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22"/>
                          </w:tabs>
                          <w:spacing w:line="252" w:lineRule="exact"/>
                          <w:ind w:left="321" w:hanging="11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Đội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9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ngũ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9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nhân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0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sự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9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được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9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đào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0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tạo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3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ài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ản.</w:t>
                        </w:r>
                      </w:p>
                      <w:p w:rsidR="00CD69FF" w:rsidRDefault="00CD69FF" w:rsidP="0080552E">
                        <w:pPr>
                          <w:spacing w:before="180"/>
                          <w:ind w:left="697" w:right="682"/>
                          <w:jc w:val="center"/>
                          <w:rPr>
                            <w:rFonts w:asci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222222"/>
                            <w:w w:val="85"/>
                            <w:sz w:val="21"/>
                          </w:rPr>
                          <w:t>HEALTH</w:t>
                        </w:r>
                        <w:r>
                          <w:rPr>
                            <w:rFonts w:ascii="Verdana"/>
                            <w:b/>
                            <w:color w:val="222222"/>
                            <w:spacing w:val="5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222222"/>
                            <w:w w:val="85"/>
                            <w:sz w:val="21"/>
                          </w:rPr>
                          <w:t>SAFETY</w:t>
                        </w:r>
                      </w:p>
                      <w:p w:rsidR="00CD69FF" w:rsidRDefault="00CD69FF" w:rsidP="0080552E">
                        <w:pPr>
                          <w:spacing w:before="19" w:line="256" w:lineRule="auto"/>
                          <w:ind w:left="212" w:right="195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Customers’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safety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are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 xml:space="preserve">CIS – LAO CAI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top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0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concerns,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0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so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1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we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0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always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0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ensure: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90"/>
                          </w:tabs>
                          <w:spacing w:line="256" w:lineRule="auto"/>
                          <w:ind w:right="200" w:firstLine="0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Cooking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process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always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meets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food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3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1"/>
                            <w:w w:val="65"/>
                          </w:rPr>
                          <w:t>hygiene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safety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standards.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8"/>
                          </w:tabs>
                          <w:spacing w:line="256" w:lineRule="auto"/>
                          <w:ind w:right="200" w:firstLine="0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Cooking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ingredients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are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2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provided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38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y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40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1"/>
                            <w:w w:val="65"/>
                          </w:rPr>
                          <w:t>reputa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le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partners.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22"/>
                          </w:tabs>
                          <w:spacing w:line="251" w:lineRule="exact"/>
                          <w:ind w:left="322" w:hanging="110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All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personnel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are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well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qualified.</w:t>
                        </w:r>
                      </w:p>
                      <w:p w:rsidR="00CD69FF" w:rsidRDefault="00CD69FF" w:rsidP="0080552E">
                        <w:pPr>
                          <w:ind w:left="697" w:right="682"/>
                          <w:jc w:val="center"/>
                          <w:rPr>
                            <w:rFonts w:ascii="Arial"/>
                            <w:i/>
                            <w:color w:val="22222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75536">
        <w:rPr>
          <w:color w:val="FFB600"/>
        </w:rPr>
        <w:t xml:space="preserve">  </w:t>
      </w:r>
      <w:r>
        <w:rPr>
          <w:color w:val="FFB600"/>
        </w:rPr>
        <w:t>MENUCIS</w:t>
      </w:r>
      <w:r w:rsidR="00875536">
        <w:rPr>
          <w:color w:val="FFB600"/>
        </w:rPr>
        <w:t xml:space="preserve"> </w:t>
      </w:r>
      <w:r>
        <w:rPr>
          <w:color w:val="FFB600"/>
        </w:rPr>
        <w:t>-LÀOCAI</w:t>
      </w:r>
    </w:p>
    <w:p w:rsidR="00981020" w:rsidRDefault="00981020">
      <w:pPr>
        <w:spacing w:before="6"/>
        <w:rPr>
          <w:b/>
          <w:sz w:val="13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BE0318">
      <w:pPr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8255</wp:posOffset>
                </wp:positionV>
                <wp:extent cx="2074545" cy="387350"/>
                <wp:effectExtent l="0" t="0" r="20955" b="12700"/>
                <wp:wrapNone/>
                <wp:docPr id="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4545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69FF" w:rsidRDefault="00CD69FF" w:rsidP="00DB1460">
                            <w:pPr>
                              <w:jc w:val="center"/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</w:pPr>
                            <w:r w:rsidRPr="00607002"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  <w:t>Tu</w:t>
                            </w:r>
                            <w:r w:rsidRPr="00607002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ầ</w:t>
                            </w:r>
                            <w:r w:rsidRPr="00607002"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  <w:t xml:space="preserve">n </w:t>
                            </w:r>
                            <w:r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  <w:t>3</w:t>
                            </w:r>
                            <w:r w:rsidRPr="00607002"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  <w:t>18/3 – 22/3</w:t>
                            </w:r>
                          </w:p>
                          <w:p w:rsidR="00CD69FF" w:rsidRPr="00607002" w:rsidRDefault="00CD69FF" w:rsidP="00DB1460">
                            <w:pPr>
                              <w:jc w:val="center"/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" o:spid="_x0000_s1085" type="#_x0000_t202" style="position:absolute;margin-left:363pt;margin-top:.65pt;width:163.35pt;height:3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" fillcolor="white [3201]" strokeweight=".5pt">
                <v:path arrowok="t"/>
                <v:textbox>
                  <w:txbxContent>
                    <w:p w:rsidR="00CD69FF" w:rsidRDefault="00CD69FF" w:rsidP="00DB1460">
                      <w:pPr>
                        <w:jc w:val="center"/>
                        <w:rPr>
                          <w:rFonts w:ascii=".VnAristote" w:hAnsi=".VnAristote"/>
                          <w:sz w:val="32"/>
                          <w:szCs w:val="32"/>
                        </w:rPr>
                      </w:pPr>
                      <w:r w:rsidRPr="00607002">
                        <w:rPr>
                          <w:rFonts w:ascii=".VnAristote" w:hAnsi=".VnAristote"/>
                          <w:sz w:val="32"/>
                          <w:szCs w:val="32"/>
                        </w:rPr>
                        <w:t>Tu</w:t>
                      </w:r>
                      <w:r w:rsidRPr="00607002">
                        <w:rPr>
                          <w:rFonts w:ascii="Calibri" w:hAnsi="Calibri" w:cs="Calibri"/>
                          <w:sz w:val="32"/>
                          <w:szCs w:val="32"/>
                        </w:rPr>
                        <w:t>ầ</w:t>
                      </w:r>
                      <w:r w:rsidRPr="00607002">
                        <w:rPr>
                          <w:rFonts w:ascii=".VnAristote" w:hAnsi=".VnAristote"/>
                          <w:sz w:val="32"/>
                          <w:szCs w:val="32"/>
                        </w:rPr>
                        <w:t xml:space="preserve">n </w:t>
                      </w:r>
                      <w:r>
                        <w:rPr>
                          <w:rFonts w:ascii=".VnAristote" w:hAnsi=".VnAristote"/>
                          <w:sz w:val="32"/>
                          <w:szCs w:val="32"/>
                        </w:rPr>
                        <w:t>3</w:t>
                      </w:r>
                      <w:r w:rsidRPr="00607002">
                        <w:rPr>
                          <w:rFonts w:ascii=".VnAristote" w:hAnsi=".VnAristote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.VnAristote" w:hAnsi=".VnAristote"/>
                          <w:sz w:val="32"/>
                          <w:szCs w:val="32"/>
                        </w:rPr>
                        <w:t>18/3 – 22/3</w:t>
                      </w:r>
                    </w:p>
                    <w:p w:rsidR="00CD69FF" w:rsidRPr="00607002" w:rsidRDefault="00CD69FF" w:rsidP="00DB1460">
                      <w:pPr>
                        <w:jc w:val="center"/>
                        <w:rPr>
                          <w:rFonts w:ascii=".VnAristote" w:hAnsi=".VnAristot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tbl>
      <w:tblPr>
        <w:tblpPr w:leftFromText="180" w:rightFromText="180" w:vertAnchor="text" w:horzAnchor="margin" w:tblpY="74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1686"/>
        <w:gridCol w:w="2226"/>
        <w:gridCol w:w="2225"/>
        <w:gridCol w:w="2225"/>
        <w:gridCol w:w="2225"/>
        <w:gridCol w:w="2225"/>
      </w:tblGrid>
      <w:tr w:rsidR="00D41CAD" w:rsidTr="00BE0318">
        <w:trPr>
          <w:trHeight w:val="790"/>
        </w:trPr>
        <w:tc>
          <w:tcPr>
            <w:tcW w:w="2272" w:type="dxa"/>
            <w:gridSpan w:val="2"/>
            <w:vMerge w:val="restart"/>
            <w:shd w:val="clear" w:color="auto" w:fill="663300"/>
          </w:tcPr>
          <w:p w:rsidR="00D41CAD" w:rsidRDefault="00D41CAD" w:rsidP="00BE0318">
            <w:pPr>
              <w:pStyle w:val="TableParagraph"/>
              <w:spacing w:before="5"/>
              <w:rPr>
                <w:b/>
                <w:sz w:val="32"/>
              </w:rPr>
            </w:pPr>
          </w:p>
          <w:p w:rsidR="00D41CAD" w:rsidRDefault="00D41CAD" w:rsidP="00BE0318">
            <w:pPr>
              <w:pStyle w:val="TableParagraph"/>
              <w:spacing w:line="271" w:lineRule="auto"/>
              <w:ind w:left="750" w:right="717" w:firstLine="29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C000"/>
                <w:w w:val="105"/>
                <w:sz w:val="19"/>
              </w:rPr>
              <w:t>TUẦN:3</w:t>
            </w:r>
            <w:r>
              <w:rPr>
                <w:rFonts w:ascii="Arial" w:hAnsi="Arial"/>
                <w:b/>
                <w:color w:val="FFC000"/>
                <w:spacing w:val="-1"/>
                <w:w w:val="105"/>
                <w:sz w:val="19"/>
              </w:rPr>
              <w:t>WEEK:3</w:t>
            </w:r>
          </w:p>
        </w:tc>
        <w:tc>
          <w:tcPr>
            <w:tcW w:w="2226" w:type="dxa"/>
            <w:shd w:val="clear" w:color="auto" w:fill="674233"/>
          </w:tcPr>
          <w:p w:rsidR="00D41CAD" w:rsidRDefault="00D41CAD" w:rsidP="00BE0318">
            <w:pPr>
              <w:pStyle w:val="TableParagraph"/>
              <w:spacing w:before="169" w:line="271" w:lineRule="auto"/>
              <w:ind w:left="674" w:right="642" w:firstLine="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CC00"/>
                <w:w w:val="105"/>
                <w:sz w:val="19"/>
              </w:rPr>
              <w:t>THỨ HAI</w:t>
            </w:r>
            <w:r w:rsidR="00C4748E">
              <w:rPr>
                <w:rFonts w:ascii="Arial" w:hAnsi="Arial"/>
                <w:b/>
                <w:color w:val="FFCC00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CC00"/>
                <w:spacing w:val="-2"/>
                <w:w w:val="105"/>
                <w:sz w:val="19"/>
              </w:rPr>
              <w:t>MONDAY</w:t>
            </w:r>
          </w:p>
        </w:tc>
        <w:tc>
          <w:tcPr>
            <w:tcW w:w="2225" w:type="dxa"/>
            <w:shd w:val="clear" w:color="auto" w:fill="674233"/>
          </w:tcPr>
          <w:p w:rsidR="00D41CAD" w:rsidRDefault="00D41CAD" w:rsidP="00BE0318">
            <w:pPr>
              <w:pStyle w:val="TableParagraph"/>
              <w:spacing w:before="169" w:line="271" w:lineRule="auto"/>
              <w:ind w:left="644" w:right="613" w:firstLine="87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CC00"/>
                <w:w w:val="105"/>
                <w:sz w:val="19"/>
              </w:rPr>
              <w:t>THỨ BA</w:t>
            </w:r>
            <w:r w:rsidR="00C4748E">
              <w:rPr>
                <w:rFonts w:ascii="Arial" w:hAnsi="Arial"/>
                <w:b/>
                <w:color w:val="FFCC00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CC00"/>
                <w:spacing w:val="-3"/>
                <w:w w:val="105"/>
                <w:sz w:val="19"/>
              </w:rPr>
              <w:t>TUESDAY</w:t>
            </w:r>
          </w:p>
        </w:tc>
        <w:tc>
          <w:tcPr>
            <w:tcW w:w="2225" w:type="dxa"/>
            <w:shd w:val="clear" w:color="auto" w:fill="674233"/>
          </w:tcPr>
          <w:p w:rsidR="00D41CAD" w:rsidRDefault="00D41CAD" w:rsidP="00BE0318">
            <w:pPr>
              <w:pStyle w:val="TableParagraph"/>
              <w:spacing w:before="169" w:line="271" w:lineRule="auto"/>
              <w:ind w:left="472" w:right="439" w:firstLine="26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CC00"/>
                <w:w w:val="105"/>
                <w:sz w:val="19"/>
              </w:rPr>
              <w:t>THỨ TƯ</w:t>
            </w:r>
            <w:r w:rsidR="00C4748E">
              <w:rPr>
                <w:rFonts w:ascii="Arial" w:hAnsi="Arial"/>
                <w:b/>
                <w:color w:val="FFCC00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CC00"/>
                <w:spacing w:val="-2"/>
                <w:w w:val="105"/>
                <w:sz w:val="19"/>
              </w:rPr>
              <w:t>WEDNESDAY</w:t>
            </w:r>
          </w:p>
        </w:tc>
        <w:tc>
          <w:tcPr>
            <w:tcW w:w="2225" w:type="dxa"/>
            <w:shd w:val="clear" w:color="auto" w:fill="674233"/>
          </w:tcPr>
          <w:p w:rsidR="00D41CAD" w:rsidRDefault="00D41CAD" w:rsidP="00BE0318">
            <w:pPr>
              <w:pStyle w:val="TableParagraph"/>
              <w:spacing w:before="169" w:line="271" w:lineRule="auto"/>
              <w:ind w:left="568" w:right="537" w:firstLine="8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CC00"/>
                <w:w w:val="105"/>
                <w:sz w:val="19"/>
              </w:rPr>
              <w:t>THỨ NĂM</w:t>
            </w:r>
            <w:r w:rsidR="00C4748E">
              <w:rPr>
                <w:rFonts w:ascii="Arial" w:hAnsi="Arial"/>
                <w:b/>
                <w:color w:val="FFCC00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CC00"/>
                <w:spacing w:val="-3"/>
                <w:w w:val="105"/>
                <w:sz w:val="19"/>
              </w:rPr>
              <w:t>THURSDAY</w:t>
            </w:r>
          </w:p>
        </w:tc>
        <w:tc>
          <w:tcPr>
            <w:tcW w:w="2225" w:type="dxa"/>
            <w:shd w:val="clear" w:color="auto" w:fill="674233"/>
          </w:tcPr>
          <w:p w:rsidR="00D41CAD" w:rsidRDefault="00D41CAD" w:rsidP="00BE0318">
            <w:pPr>
              <w:pStyle w:val="TableParagraph"/>
              <w:spacing w:before="169" w:line="271" w:lineRule="auto"/>
              <w:ind w:left="746" w:right="635" w:hanging="8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CC00"/>
                <w:spacing w:val="-3"/>
                <w:w w:val="105"/>
                <w:sz w:val="19"/>
              </w:rPr>
              <w:t xml:space="preserve">THỨ </w:t>
            </w:r>
            <w:r>
              <w:rPr>
                <w:rFonts w:ascii="Arial" w:hAnsi="Arial"/>
                <w:b/>
                <w:color w:val="FFCC00"/>
                <w:spacing w:val="-2"/>
                <w:w w:val="105"/>
                <w:sz w:val="19"/>
              </w:rPr>
              <w:t>SÁU</w:t>
            </w:r>
            <w:r w:rsidR="00C4748E">
              <w:rPr>
                <w:rFonts w:ascii="Arial" w:hAnsi="Arial"/>
                <w:b/>
                <w:color w:val="FFCC00"/>
                <w:spacing w:val="-2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CC00"/>
                <w:w w:val="105"/>
                <w:sz w:val="19"/>
              </w:rPr>
              <w:t>FRIDAY</w:t>
            </w:r>
          </w:p>
        </w:tc>
      </w:tr>
      <w:tr w:rsidR="00F35B3B" w:rsidTr="00BE0318">
        <w:trPr>
          <w:trHeight w:val="546"/>
        </w:trPr>
        <w:tc>
          <w:tcPr>
            <w:tcW w:w="2272" w:type="dxa"/>
            <w:gridSpan w:val="2"/>
            <w:vMerge/>
            <w:tcBorders>
              <w:top w:val="nil"/>
            </w:tcBorders>
            <w:shd w:val="clear" w:color="auto" w:fill="663300"/>
          </w:tcPr>
          <w:p w:rsidR="00F35B3B" w:rsidRDefault="00F35B3B" w:rsidP="00BE0318"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  <w:shd w:val="clear" w:color="auto" w:fill="674233"/>
          </w:tcPr>
          <w:p w:rsidR="00F35B3B" w:rsidRPr="009258B8" w:rsidRDefault="00F35B3B" w:rsidP="00BE0318">
            <w:pPr>
              <w:pStyle w:val="TableParagraph"/>
              <w:spacing w:before="165"/>
              <w:ind w:left="29" w:right="16"/>
              <w:jc w:val="center"/>
              <w:rPr>
                <w:rFonts w:ascii="Arial"/>
                <w:b/>
                <w:color w:val="FFCC00"/>
                <w:sz w:val="20"/>
                <w:szCs w:val="20"/>
              </w:rPr>
            </w:pPr>
            <w:r>
              <w:rPr>
                <w:rFonts w:ascii="Arial"/>
                <w:b/>
                <w:color w:val="FFCC00"/>
                <w:sz w:val="20"/>
                <w:szCs w:val="20"/>
              </w:rPr>
              <w:t>1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8</w:t>
            </w:r>
            <w:r>
              <w:rPr>
                <w:rFonts w:ascii="Arial"/>
                <w:b/>
                <w:color w:val="FFCC00"/>
                <w:sz w:val="20"/>
                <w:szCs w:val="20"/>
              </w:rPr>
              <w:t>-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Mar</w:t>
            </w:r>
          </w:p>
        </w:tc>
        <w:tc>
          <w:tcPr>
            <w:tcW w:w="2225" w:type="dxa"/>
            <w:shd w:val="clear" w:color="auto" w:fill="674233"/>
          </w:tcPr>
          <w:p w:rsidR="00F35B3B" w:rsidRDefault="000C4AC2" w:rsidP="00BE0318">
            <w:pPr>
              <w:pStyle w:val="TableParagraph"/>
              <w:spacing w:before="165"/>
              <w:ind w:left="29" w:right="1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CC00"/>
                <w:sz w:val="20"/>
                <w:szCs w:val="20"/>
              </w:rPr>
              <w:t>19-Mar</w:t>
            </w:r>
          </w:p>
        </w:tc>
        <w:tc>
          <w:tcPr>
            <w:tcW w:w="2225" w:type="dxa"/>
            <w:shd w:val="clear" w:color="auto" w:fill="674233"/>
          </w:tcPr>
          <w:p w:rsidR="00F35B3B" w:rsidRPr="009258B8" w:rsidRDefault="00F35B3B" w:rsidP="00BE0318">
            <w:pPr>
              <w:pStyle w:val="TableParagraph"/>
              <w:spacing w:before="165"/>
              <w:ind w:left="29" w:right="16"/>
              <w:jc w:val="center"/>
              <w:rPr>
                <w:rFonts w:ascii="Arial"/>
                <w:b/>
                <w:color w:val="FFCC00"/>
                <w:sz w:val="20"/>
                <w:szCs w:val="20"/>
              </w:rPr>
            </w:pPr>
            <w:r>
              <w:rPr>
                <w:rFonts w:ascii="Arial"/>
                <w:b/>
                <w:color w:val="FFCC00"/>
                <w:sz w:val="20"/>
                <w:szCs w:val="20"/>
              </w:rPr>
              <w:t>2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0</w:t>
            </w:r>
            <w:r>
              <w:rPr>
                <w:rFonts w:ascii="Arial"/>
                <w:b/>
                <w:color w:val="FFCC00"/>
                <w:sz w:val="20"/>
                <w:szCs w:val="20"/>
              </w:rPr>
              <w:t>-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Mar</w:t>
            </w:r>
          </w:p>
          <w:p w:rsidR="00F35B3B" w:rsidRDefault="00F35B3B" w:rsidP="00BE0318">
            <w:pPr>
              <w:pStyle w:val="TableParagraph"/>
              <w:spacing w:before="170"/>
              <w:ind w:left="29" w:right="17"/>
              <w:jc w:val="center"/>
              <w:rPr>
                <w:rFonts w:ascii="Arial"/>
                <w:b/>
                <w:sz w:val="19"/>
              </w:rPr>
            </w:pPr>
          </w:p>
        </w:tc>
        <w:tc>
          <w:tcPr>
            <w:tcW w:w="2225" w:type="dxa"/>
            <w:shd w:val="clear" w:color="auto" w:fill="674233"/>
          </w:tcPr>
          <w:p w:rsidR="00F35B3B" w:rsidRPr="009258B8" w:rsidRDefault="00F35B3B" w:rsidP="00BE0318">
            <w:pPr>
              <w:pStyle w:val="TableParagraph"/>
              <w:spacing w:before="165"/>
              <w:ind w:left="29" w:right="16"/>
              <w:jc w:val="center"/>
              <w:rPr>
                <w:rFonts w:ascii="Arial"/>
                <w:b/>
                <w:color w:val="FFCC00"/>
                <w:sz w:val="20"/>
                <w:szCs w:val="20"/>
              </w:rPr>
            </w:pPr>
            <w:r>
              <w:rPr>
                <w:rFonts w:ascii="Arial"/>
                <w:b/>
                <w:color w:val="FFCC00"/>
                <w:sz w:val="20"/>
                <w:szCs w:val="20"/>
              </w:rPr>
              <w:t>2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1</w:t>
            </w:r>
            <w:r>
              <w:rPr>
                <w:rFonts w:ascii="Arial"/>
                <w:b/>
                <w:color w:val="FFCC00"/>
                <w:sz w:val="20"/>
                <w:szCs w:val="20"/>
              </w:rPr>
              <w:t>-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Mar</w:t>
            </w:r>
          </w:p>
          <w:p w:rsidR="00F35B3B" w:rsidRDefault="00F35B3B" w:rsidP="00BE0318">
            <w:pPr>
              <w:pStyle w:val="TableParagraph"/>
              <w:spacing w:before="170"/>
              <w:ind w:left="29" w:right="20"/>
              <w:jc w:val="center"/>
              <w:rPr>
                <w:rFonts w:ascii="Arial"/>
                <w:b/>
                <w:sz w:val="19"/>
              </w:rPr>
            </w:pPr>
          </w:p>
        </w:tc>
        <w:tc>
          <w:tcPr>
            <w:tcW w:w="2225" w:type="dxa"/>
            <w:shd w:val="clear" w:color="auto" w:fill="674233"/>
          </w:tcPr>
          <w:p w:rsidR="00F35B3B" w:rsidRDefault="00F35B3B" w:rsidP="00BE0318">
            <w:pPr>
              <w:pStyle w:val="TableParagraph"/>
              <w:spacing w:before="170"/>
              <w:ind w:left="29" w:right="22"/>
              <w:jc w:val="center"/>
              <w:rPr>
                <w:rFonts w:ascii="Arial"/>
                <w:b/>
                <w:color w:val="FFCC00"/>
                <w:w w:val="105"/>
                <w:sz w:val="20"/>
                <w:szCs w:val="20"/>
              </w:rPr>
            </w:pPr>
            <w:r>
              <w:rPr>
                <w:rFonts w:ascii="Arial"/>
                <w:b/>
                <w:color w:val="FFCC00"/>
                <w:w w:val="105"/>
                <w:sz w:val="20"/>
                <w:szCs w:val="20"/>
              </w:rPr>
              <w:t>2</w:t>
            </w:r>
            <w:r w:rsidR="000C4AC2">
              <w:rPr>
                <w:rFonts w:ascii="Arial"/>
                <w:b/>
                <w:color w:val="FFCC00"/>
                <w:w w:val="105"/>
                <w:sz w:val="20"/>
                <w:szCs w:val="20"/>
              </w:rPr>
              <w:t>2-Mar</w:t>
            </w:r>
          </w:p>
          <w:p w:rsidR="00F35B3B" w:rsidRPr="00BE62E2" w:rsidRDefault="00F35B3B" w:rsidP="00BE0318">
            <w:pPr>
              <w:pStyle w:val="TableParagraph"/>
              <w:spacing w:before="170"/>
              <w:ind w:left="29" w:right="22"/>
              <w:jc w:val="center"/>
              <w:rPr>
                <w:rFonts w:ascii="Arial"/>
                <w:b/>
                <w:sz w:val="19"/>
              </w:rPr>
            </w:pPr>
          </w:p>
        </w:tc>
      </w:tr>
      <w:tr w:rsidR="009B5C73" w:rsidTr="00BE0318">
        <w:trPr>
          <w:trHeight w:val="1313"/>
        </w:trPr>
        <w:tc>
          <w:tcPr>
            <w:tcW w:w="2272" w:type="dxa"/>
            <w:gridSpan w:val="2"/>
            <w:shd w:val="clear" w:color="auto" w:fill="996633"/>
          </w:tcPr>
          <w:p w:rsidR="009B5C73" w:rsidRDefault="009B5C73" w:rsidP="00BE0318">
            <w:pPr>
              <w:pStyle w:val="TableParagraph"/>
              <w:rPr>
                <w:b/>
              </w:rPr>
            </w:pPr>
          </w:p>
          <w:p w:rsidR="009B5C73" w:rsidRDefault="009B5C73" w:rsidP="00BE0318">
            <w:pPr>
              <w:pStyle w:val="TableParagraph"/>
              <w:spacing w:before="8"/>
              <w:rPr>
                <w:b/>
                <w:sz w:val="19"/>
              </w:rPr>
            </w:pPr>
          </w:p>
          <w:p w:rsidR="009B5C73" w:rsidRDefault="009B5C73" w:rsidP="00BE0318">
            <w:pPr>
              <w:pStyle w:val="TableParagraph"/>
              <w:ind w:left="116" w:right="98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ĂN SÁNG NHẸ</w:t>
            </w:r>
          </w:p>
          <w:p w:rsidR="009B5C73" w:rsidRDefault="009B5C73" w:rsidP="00BE0318">
            <w:pPr>
              <w:pStyle w:val="TableParagraph"/>
              <w:spacing w:before="29"/>
              <w:ind w:left="114" w:right="9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MORNINGSNACK</w:t>
            </w:r>
          </w:p>
        </w:tc>
        <w:tc>
          <w:tcPr>
            <w:tcW w:w="2226" w:type="dxa"/>
            <w:shd w:val="clear" w:color="auto" w:fill="F1F1F1"/>
          </w:tcPr>
          <w:p w:rsidR="009B5C73" w:rsidRPr="00C27E40" w:rsidRDefault="00AF1F3C" w:rsidP="009F2541">
            <w:pPr>
              <w:pStyle w:val="TableParagraph"/>
              <w:spacing w:line="276" w:lineRule="auto"/>
              <w:ind w:right="26"/>
              <w:jc w:val="center"/>
              <w:rPr>
                <w:color w:val="996633"/>
                <w:w w:val="110"/>
                <w:sz w:val="19"/>
              </w:rPr>
            </w:pPr>
            <w:r>
              <w:rPr>
                <w:color w:val="996633"/>
                <w:w w:val="110"/>
                <w:sz w:val="19"/>
              </w:rPr>
              <w:t>Bánh crep chuối / Cep roll banana</w:t>
            </w:r>
          </w:p>
        </w:tc>
        <w:tc>
          <w:tcPr>
            <w:tcW w:w="2225" w:type="dxa"/>
            <w:shd w:val="clear" w:color="auto" w:fill="F1F1F1"/>
          </w:tcPr>
          <w:p w:rsidR="00982B5F" w:rsidRDefault="00982B5F" w:rsidP="00982B5F">
            <w:pPr>
              <w:pStyle w:val="TableParagraph"/>
              <w:spacing w:line="166" w:lineRule="exact"/>
              <w:ind w:right="26"/>
              <w:jc w:val="center"/>
              <w:rPr>
                <w:color w:val="996633"/>
                <w:w w:val="110"/>
                <w:sz w:val="19"/>
              </w:rPr>
            </w:pPr>
          </w:p>
          <w:p w:rsidR="00982B5F" w:rsidRDefault="00982B5F" w:rsidP="00982B5F">
            <w:pPr>
              <w:pStyle w:val="TableParagraph"/>
              <w:spacing w:line="166" w:lineRule="exact"/>
              <w:ind w:right="26"/>
              <w:jc w:val="center"/>
              <w:rPr>
                <w:color w:val="996633"/>
                <w:w w:val="110"/>
                <w:sz w:val="19"/>
              </w:rPr>
            </w:pPr>
          </w:p>
          <w:p w:rsidR="00982B5F" w:rsidRDefault="00982B5F" w:rsidP="00982B5F">
            <w:pPr>
              <w:pStyle w:val="TableParagraph"/>
              <w:spacing w:line="166" w:lineRule="exact"/>
              <w:ind w:right="26"/>
              <w:jc w:val="center"/>
              <w:rPr>
                <w:color w:val="996633"/>
                <w:w w:val="110"/>
                <w:sz w:val="19"/>
              </w:rPr>
            </w:pPr>
            <w:r>
              <w:rPr>
                <w:color w:val="996633"/>
                <w:w w:val="110"/>
                <w:sz w:val="19"/>
              </w:rPr>
              <w:t>Bánh bao xíu mại/</w:t>
            </w:r>
            <w:r>
              <w:t xml:space="preserve"> </w:t>
            </w:r>
            <w:r w:rsidRPr="0069768E">
              <w:rPr>
                <w:color w:val="996633"/>
                <w:w w:val="110"/>
                <w:sz w:val="19"/>
              </w:rPr>
              <w:t>Shumai dumplings</w:t>
            </w:r>
          </w:p>
          <w:p w:rsidR="009B5C73" w:rsidRPr="004A0790" w:rsidRDefault="009B5C73" w:rsidP="00BE0318">
            <w:pPr>
              <w:pStyle w:val="TableParagraph"/>
              <w:spacing w:before="1" w:line="285" w:lineRule="auto"/>
              <w:ind w:right="26"/>
              <w:jc w:val="center"/>
              <w:rPr>
                <w:color w:val="996633"/>
                <w:w w:val="110"/>
                <w:sz w:val="19"/>
              </w:rPr>
            </w:pPr>
          </w:p>
          <w:p w:rsidR="009B5C73" w:rsidRPr="00145030" w:rsidRDefault="009B5C73" w:rsidP="00BE0318">
            <w:pPr>
              <w:pStyle w:val="TableParagraph"/>
              <w:spacing w:before="1" w:line="280" w:lineRule="auto"/>
              <w:ind w:right="26"/>
              <w:jc w:val="center"/>
              <w:rPr>
                <w:color w:val="996633"/>
                <w:w w:val="110"/>
                <w:sz w:val="19"/>
              </w:rPr>
            </w:pPr>
          </w:p>
        </w:tc>
        <w:tc>
          <w:tcPr>
            <w:tcW w:w="2225" w:type="dxa"/>
            <w:shd w:val="clear" w:color="auto" w:fill="F1F1F1"/>
          </w:tcPr>
          <w:p w:rsidR="009B5C73" w:rsidRPr="000740CC" w:rsidRDefault="009B5C73" w:rsidP="00BE0318">
            <w:pPr>
              <w:pStyle w:val="TableParagraph"/>
              <w:spacing w:line="276" w:lineRule="auto"/>
              <w:jc w:val="center"/>
              <w:rPr>
                <w:color w:val="996633"/>
                <w:w w:val="105"/>
                <w:sz w:val="20"/>
                <w:szCs w:val="20"/>
              </w:rPr>
            </w:pPr>
            <w:r w:rsidRPr="000D49A2">
              <w:rPr>
                <w:color w:val="996633"/>
                <w:w w:val="105"/>
                <w:sz w:val="20"/>
                <w:szCs w:val="20"/>
              </w:rPr>
              <w:t>Khoai tây chiên lắc pho</w:t>
            </w:r>
            <w:r>
              <w:rPr>
                <w:color w:val="996633"/>
                <w:w w:val="105"/>
                <w:sz w:val="20"/>
                <w:szCs w:val="20"/>
              </w:rPr>
              <w:t xml:space="preserve"> mai/</w:t>
            </w:r>
            <w:r w:rsidRPr="000D49A2">
              <w:rPr>
                <w:color w:val="996633"/>
                <w:w w:val="105"/>
                <w:sz w:val="20"/>
                <w:szCs w:val="20"/>
              </w:rPr>
              <w:t>French fries with cheese</w:t>
            </w:r>
          </w:p>
          <w:p w:rsidR="009B5C73" w:rsidRPr="004A0790" w:rsidRDefault="009B5C73" w:rsidP="00BE0318">
            <w:pPr>
              <w:pStyle w:val="TableParagraph"/>
              <w:spacing w:line="166" w:lineRule="exact"/>
              <w:ind w:left="29" w:right="26"/>
              <w:jc w:val="center"/>
              <w:rPr>
                <w:color w:val="996633"/>
                <w:w w:val="110"/>
                <w:sz w:val="19"/>
              </w:rPr>
            </w:pPr>
          </w:p>
        </w:tc>
        <w:tc>
          <w:tcPr>
            <w:tcW w:w="2225" w:type="dxa"/>
            <w:shd w:val="clear" w:color="auto" w:fill="F1F1F1"/>
          </w:tcPr>
          <w:p w:rsidR="009B5C73" w:rsidRPr="00E75168" w:rsidRDefault="00E75168" w:rsidP="00E75168">
            <w:pPr>
              <w:pStyle w:val="TableParagraph"/>
              <w:spacing w:line="285" w:lineRule="auto"/>
              <w:ind w:right="26"/>
              <w:jc w:val="center"/>
              <w:rPr>
                <w:color w:val="996633"/>
                <w:w w:val="110"/>
                <w:sz w:val="19"/>
              </w:rPr>
            </w:pPr>
            <w:r w:rsidRPr="004A0790">
              <w:rPr>
                <w:color w:val="996633"/>
                <w:w w:val="110"/>
                <w:sz w:val="19"/>
              </w:rPr>
              <w:t>Bánh sandwich nướng phô mai</w:t>
            </w:r>
            <w:r>
              <w:rPr>
                <w:color w:val="996633"/>
                <w:w w:val="110"/>
                <w:sz w:val="19"/>
              </w:rPr>
              <w:t>/</w:t>
            </w:r>
            <w:r w:rsidRPr="004A0790">
              <w:rPr>
                <w:color w:val="996633"/>
                <w:w w:val="110"/>
                <w:sz w:val="19"/>
              </w:rPr>
              <w:t>Grilled cheese sandwich</w:t>
            </w:r>
          </w:p>
          <w:p w:rsidR="009B5C73" w:rsidRPr="00F941A0" w:rsidRDefault="009B5C73" w:rsidP="009F2541">
            <w:pPr>
              <w:pStyle w:val="TableParagraph"/>
              <w:spacing w:line="285" w:lineRule="auto"/>
              <w:ind w:right="26"/>
              <w:jc w:val="center"/>
              <w:rPr>
                <w:color w:val="996633"/>
                <w:w w:val="110"/>
                <w:sz w:val="19"/>
              </w:rPr>
            </w:pPr>
          </w:p>
        </w:tc>
        <w:tc>
          <w:tcPr>
            <w:tcW w:w="2225" w:type="dxa"/>
            <w:shd w:val="clear" w:color="auto" w:fill="F1F1F1"/>
          </w:tcPr>
          <w:p w:rsidR="009B5C73" w:rsidRPr="004A0790" w:rsidRDefault="009B5C73" w:rsidP="00BE0318">
            <w:pPr>
              <w:pStyle w:val="TableParagraph"/>
              <w:spacing w:line="280" w:lineRule="auto"/>
              <w:ind w:right="26"/>
              <w:jc w:val="center"/>
              <w:rPr>
                <w:color w:val="996633"/>
                <w:w w:val="110"/>
                <w:sz w:val="19"/>
              </w:rPr>
            </w:pPr>
          </w:p>
          <w:p w:rsidR="009B5C73" w:rsidRPr="00551B0B" w:rsidRDefault="009B5C73" w:rsidP="00982B5F">
            <w:pPr>
              <w:pStyle w:val="TableParagraph"/>
              <w:spacing w:before="1" w:line="285" w:lineRule="auto"/>
              <w:ind w:right="24"/>
              <w:rPr>
                <w:rFonts w:ascii="Cambria" w:hAnsi="Cambria"/>
                <w:color w:val="996633"/>
                <w:w w:val="110"/>
                <w:sz w:val="20"/>
                <w:szCs w:val="20"/>
              </w:rPr>
            </w:pPr>
            <w:r w:rsidRPr="00551B0B">
              <w:rPr>
                <w:rFonts w:ascii="Cambria" w:hAnsi="Cambria"/>
                <w:color w:val="996633"/>
                <w:w w:val="110"/>
                <w:sz w:val="20"/>
                <w:szCs w:val="20"/>
              </w:rPr>
              <w:t>Xôi gấc chả giò/ sticky rice with pork sausage</w:t>
            </w:r>
          </w:p>
          <w:p w:rsidR="009B5C73" w:rsidRPr="004A0790" w:rsidRDefault="009B5C73" w:rsidP="00BE0318">
            <w:pPr>
              <w:pStyle w:val="TableParagraph"/>
              <w:spacing w:line="280" w:lineRule="auto"/>
              <w:ind w:right="26"/>
              <w:jc w:val="center"/>
              <w:rPr>
                <w:color w:val="996633"/>
                <w:w w:val="110"/>
                <w:sz w:val="19"/>
              </w:rPr>
            </w:pPr>
          </w:p>
        </w:tc>
      </w:tr>
      <w:tr w:rsidR="009B5C73" w:rsidTr="00BE0318">
        <w:trPr>
          <w:trHeight w:val="882"/>
        </w:trPr>
        <w:tc>
          <w:tcPr>
            <w:tcW w:w="2272" w:type="dxa"/>
            <w:gridSpan w:val="2"/>
            <w:shd w:val="clear" w:color="auto" w:fill="996633"/>
            <w:vAlign w:val="center"/>
          </w:tcPr>
          <w:p w:rsidR="009B5C73" w:rsidRDefault="009B5C73" w:rsidP="00BE0318">
            <w:pPr>
              <w:pStyle w:val="TableParagraph"/>
              <w:ind w:right="98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ĂN XẾ NHẸ</w:t>
            </w:r>
          </w:p>
          <w:p w:rsidR="009B5C73" w:rsidRDefault="009B5C73" w:rsidP="00BE0318">
            <w:pPr>
              <w:pStyle w:val="TableParagraph"/>
              <w:spacing w:before="29"/>
              <w:ind w:left="115" w:right="9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"/>
                <w:w w:val="105"/>
                <w:sz w:val="19"/>
              </w:rPr>
              <w:t>AFTERNOONSNACK</w:t>
            </w:r>
          </w:p>
        </w:tc>
        <w:tc>
          <w:tcPr>
            <w:tcW w:w="2226" w:type="dxa"/>
            <w:shd w:val="clear" w:color="auto" w:fill="F1F1F1"/>
            <w:vAlign w:val="center"/>
          </w:tcPr>
          <w:p w:rsidR="000230F1" w:rsidRDefault="000230F1" w:rsidP="000230F1">
            <w:pPr>
              <w:pStyle w:val="TableParagraph"/>
              <w:spacing w:before="1" w:line="285" w:lineRule="auto"/>
              <w:ind w:left="539" w:right="401" w:hanging="123"/>
              <w:jc w:val="center"/>
              <w:rPr>
                <w:rFonts w:ascii="Cambria" w:hAnsi="Cambria"/>
                <w:color w:val="996633"/>
                <w:spacing w:val="-2"/>
                <w:w w:val="110"/>
                <w:sz w:val="20"/>
                <w:szCs w:val="20"/>
              </w:rPr>
            </w:pPr>
            <w:r>
              <w:rPr>
                <w:rFonts w:ascii="Cambria" w:hAnsi="Cambria"/>
                <w:color w:val="996633"/>
                <w:spacing w:val="-2"/>
                <w:w w:val="110"/>
                <w:sz w:val="20"/>
                <w:szCs w:val="20"/>
              </w:rPr>
              <w:t>Trái cây/</w:t>
            </w:r>
          </w:p>
          <w:p w:rsidR="000230F1" w:rsidRPr="00347663" w:rsidRDefault="000230F1" w:rsidP="000230F1">
            <w:pPr>
              <w:pStyle w:val="TableParagraph"/>
              <w:spacing w:before="1" w:line="285" w:lineRule="auto"/>
              <w:ind w:left="539" w:right="401" w:hanging="123"/>
              <w:jc w:val="center"/>
              <w:rPr>
                <w:rFonts w:ascii="Cambria" w:hAnsi="Cambria"/>
                <w:color w:val="996633"/>
                <w:spacing w:val="-2"/>
                <w:w w:val="110"/>
                <w:sz w:val="20"/>
                <w:szCs w:val="20"/>
              </w:rPr>
            </w:pPr>
            <w:r>
              <w:rPr>
                <w:rFonts w:ascii="Cambria" w:hAnsi="Cambria"/>
                <w:color w:val="996633"/>
                <w:spacing w:val="-2"/>
                <w:w w:val="110"/>
                <w:sz w:val="20"/>
                <w:szCs w:val="20"/>
              </w:rPr>
              <w:t>Fruit</w:t>
            </w:r>
          </w:p>
          <w:p w:rsidR="009B5C73" w:rsidRPr="004A0790" w:rsidRDefault="009B5C73" w:rsidP="00BE0318">
            <w:pPr>
              <w:pStyle w:val="TableParagraph"/>
              <w:spacing w:before="1" w:line="280" w:lineRule="auto"/>
              <w:ind w:right="26"/>
              <w:jc w:val="center"/>
              <w:rPr>
                <w:color w:val="996633"/>
                <w:w w:val="110"/>
                <w:sz w:val="19"/>
              </w:rPr>
            </w:pPr>
          </w:p>
        </w:tc>
        <w:tc>
          <w:tcPr>
            <w:tcW w:w="2225" w:type="dxa"/>
            <w:shd w:val="clear" w:color="auto" w:fill="F1F1F1"/>
          </w:tcPr>
          <w:p w:rsidR="009B5C73" w:rsidRPr="004A0790" w:rsidRDefault="009B5C73" w:rsidP="00B500B7">
            <w:pPr>
              <w:pStyle w:val="TableParagraph"/>
              <w:spacing w:line="276" w:lineRule="auto"/>
              <w:ind w:right="106"/>
              <w:rPr>
                <w:color w:val="996633"/>
                <w:w w:val="110"/>
                <w:sz w:val="19"/>
              </w:rPr>
            </w:pPr>
            <w:r>
              <w:rPr>
                <w:color w:val="996633"/>
                <w:w w:val="110"/>
                <w:sz w:val="19"/>
              </w:rPr>
              <w:t xml:space="preserve">  </w:t>
            </w:r>
            <w:r w:rsidRPr="00F4640A">
              <w:rPr>
                <w:color w:val="984806" w:themeColor="accent6" w:themeShade="80"/>
                <w:sz w:val="20"/>
                <w:szCs w:val="20"/>
              </w:rPr>
              <w:t xml:space="preserve"> </w:t>
            </w:r>
            <w:r>
              <w:rPr>
                <w:color w:val="996633"/>
                <w:w w:val="110"/>
                <w:sz w:val="19"/>
              </w:rPr>
              <w:t xml:space="preserve">   </w:t>
            </w:r>
            <w:r w:rsidR="00D651C3" w:rsidRPr="000A71DE">
              <w:rPr>
                <w:color w:val="996633"/>
                <w:w w:val="115"/>
                <w:sz w:val="19"/>
              </w:rPr>
              <w:t xml:space="preserve"> Chè thạch hạt chia/ chia seed jelly tea</w:t>
            </w:r>
          </w:p>
        </w:tc>
        <w:tc>
          <w:tcPr>
            <w:tcW w:w="2225" w:type="dxa"/>
            <w:shd w:val="clear" w:color="auto" w:fill="F1F1F1"/>
          </w:tcPr>
          <w:p w:rsidR="009B5C73" w:rsidRPr="000A09BD" w:rsidRDefault="009B5C73" w:rsidP="00BE0318">
            <w:pPr>
              <w:pStyle w:val="TableParagraph"/>
              <w:spacing w:before="1" w:line="280" w:lineRule="auto"/>
              <w:ind w:right="26"/>
              <w:rPr>
                <w:color w:val="996633"/>
                <w:w w:val="110"/>
                <w:sz w:val="19"/>
              </w:rPr>
            </w:pPr>
            <w:r>
              <w:rPr>
                <w:color w:val="996633"/>
                <w:w w:val="110"/>
                <w:sz w:val="19"/>
              </w:rPr>
              <w:t xml:space="preserve">    Sữa chua nha đam/</w:t>
            </w:r>
          </w:p>
          <w:p w:rsidR="009B5C73" w:rsidRPr="004A0790" w:rsidRDefault="009B5C73" w:rsidP="00BE0318">
            <w:pPr>
              <w:pStyle w:val="TableParagraph"/>
              <w:spacing w:before="1" w:line="280" w:lineRule="auto"/>
              <w:ind w:right="26"/>
              <w:jc w:val="center"/>
              <w:rPr>
                <w:color w:val="996633"/>
                <w:w w:val="110"/>
                <w:sz w:val="19"/>
              </w:rPr>
            </w:pPr>
            <w:r w:rsidRPr="000A09BD">
              <w:rPr>
                <w:color w:val="996633"/>
                <w:w w:val="110"/>
                <w:sz w:val="19"/>
              </w:rPr>
              <w:t>Aloe vera yogurt</w:t>
            </w:r>
          </w:p>
        </w:tc>
        <w:tc>
          <w:tcPr>
            <w:tcW w:w="2225" w:type="dxa"/>
            <w:shd w:val="clear" w:color="auto" w:fill="F1F1F1"/>
          </w:tcPr>
          <w:p w:rsidR="00D8340F" w:rsidRPr="000E0BD7" w:rsidRDefault="00D8340F" w:rsidP="00D8340F">
            <w:pPr>
              <w:pStyle w:val="TableParagraph"/>
              <w:spacing w:before="1" w:line="285" w:lineRule="auto"/>
              <w:ind w:left="539" w:right="401" w:hanging="123"/>
              <w:jc w:val="center"/>
              <w:rPr>
                <w:rFonts w:ascii="Cambria" w:hAnsi="Cambria"/>
                <w:color w:val="996633"/>
                <w:spacing w:val="-2"/>
                <w:w w:val="110"/>
                <w:sz w:val="20"/>
                <w:szCs w:val="20"/>
              </w:rPr>
            </w:pPr>
            <w:r>
              <w:rPr>
                <w:rFonts w:ascii="Cambria" w:hAnsi="Cambria"/>
                <w:color w:val="996633"/>
                <w:spacing w:val="-2"/>
                <w:w w:val="110"/>
                <w:sz w:val="20"/>
                <w:szCs w:val="20"/>
              </w:rPr>
              <w:t>Thạch trái cây/ Fruit jelly</w:t>
            </w:r>
          </w:p>
          <w:p w:rsidR="009B5C73" w:rsidRPr="004A0790" w:rsidRDefault="009B5C73" w:rsidP="00BE0318">
            <w:pPr>
              <w:pStyle w:val="TableParagraph"/>
              <w:spacing w:before="1" w:line="280" w:lineRule="auto"/>
              <w:ind w:right="26"/>
              <w:rPr>
                <w:color w:val="996633"/>
                <w:w w:val="110"/>
                <w:sz w:val="19"/>
              </w:rPr>
            </w:pPr>
          </w:p>
        </w:tc>
        <w:tc>
          <w:tcPr>
            <w:tcW w:w="2225" w:type="dxa"/>
            <w:shd w:val="clear" w:color="auto" w:fill="F1F1F1"/>
          </w:tcPr>
          <w:p w:rsidR="009B5C73" w:rsidRDefault="009B5C73" w:rsidP="00BE0318">
            <w:pPr>
              <w:pStyle w:val="TableParagraph"/>
              <w:spacing w:line="276" w:lineRule="auto"/>
              <w:rPr>
                <w:color w:val="996633"/>
                <w:w w:val="105"/>
                <w:sz w:val="20"/>
                <w:szCs w:val="20"/>
              </w:rPr>
            </w:pPr>
            <w:r>
              <w:rPr>
                <w:color w:val="996633"/>
                <w:w w:val="105"/>
                <w:sz w:val="20"/>
                <w:szCs w:val="20"/>
              </w:rPr>
              <w:t>Sữa chua yakult/</w:t>
            </w:r>
          </w:p>
          <w:p w:rsidR="009B5C73" w:rsidRPr="00100861" w:rsidRDefault="009B5C73" w:rsidP="00BE0318">
            <w:pPr>
              <w:pStyle w:val="TableParagraph"/>
              <w:spacing w:line="276" w:lineRule="auto"/>
              <w:jc w:val="center"/>
              <w:rPr>
                <w:color w:val="996633"/>
                <w:w w:val="105"/>
                <w:sz w:val="20"/>
                <w:szCs w:val="20"/>
              </w:rPr>
            </w:pPr>
            <w:r>
              <w:rPr>
                <w:color w:val="996633"/>
                <w:w w:val="105"/>
                <w:sz w:val="20"/>
                <w:szCs w:val="20"/>
              </w:rPr>
              <w:t>Yakult milk</w:t>
            </w:r>
          </w:p>
          <w:p w:rsidR="009B5C73" w:rsidRPr="00D82C3A" w:rsidRDefault="009B5C73" w:rsidP="00BE0318">
            <w:pPr>
              <w:pStyle w:val="TableParagraph"/>
              <w:spacing w:before="1" w:line="280" w:lineRule="auto"/>
              <w:ind w:right="26"/>
              <w:jc w:val="center"/>
              <w:rPr>
                <w:color w:val="996633"/>
                <w:w w:val="110"/>
                <w:sz w:val="19"/>
              </w:rPr>
            </w:pPr>
          </w:p>
        </w:tc>
      </w:tr>
      <w:tr w:rsidR="00D41CAD" w:rsidTr="00BE0318">
        <w:trPr>
          <w:trHeight w:val="693"/>
        </w:trPr>
        <w:tc>
          <w:tcPr>
            <w:tcW w:w="13398" w:type="dxa"/>
            <w:gridSpan w:val="7"/>
            <w:shd w:val="clear" w:color="auto" w:fill="FFFFFF"/>
          </w:tcPr>
          <w:p w:rsidR="00C4748E" w:rsidRDefault="00D41CAD" w:rsidP="00BE0318">
            <w:pPr>
              <w:pStyle w:val="TableParagraph"/>
              <w:spacing w:before="158" w:line="271" w:lineRule="auto"/>
              <w:ind w:left="5536" w:right="2176" w:hanging="546"/>
              <w:jc w:val="center"/>
              <w:rPr>
                <w:rFonts w:ascii="Arial" w:hAnsi="Arial"/>
                <w:b/>
                <w:color w:val="FF0000"/>
                <w:w w:val="105"/>
                <w:sz w:val="19"/>
              </w:rPr>
            </w:pPr>
            <w:r>
              <w:rPr>
                <w:rFonts w:ascii="Arial" w:hAnsi="Arial"/>
                <w:b/>
                <w:color w:val="FF0000"/>
                <w:spacing w:val="-1"/>
                <w:w w:val="105"/>
                <w:sz w:val="19"/>
              </w:rPr>
              <w:t>SETLUNCHMENU</w:t>
            </w:r>
            <w:r>
              <w:rPr>
                <w:rFonts w:ascii="Arial" w:hAnsi="Arial"/>
                <w:b/>
                <w:color w:val="FF0000"/>
                <w:w w:val="105"/>
                <w:sz w:val="19"/>
              </w:rPr>
              <w:t>PRIMARY-SECONDARY-HIGHSCHOOL</w:t>
            </w:r>
          </w:p>
          <w:p w:rsidR="00D41CAD" w:rsidRDefault="00C4748E" w:rsidP="00BE0318">
            <w:pPr>
              <w:pStyle w:val="TableParagraph"/>
              <w:spacing w:before="158" w:line="271" w:lineRule="auto"/>
              <w:ind w:left="5536" w:right="2176" w:hanging="546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0000"/>
                <w:w w:val="105"/>
                <w:sz w:val="19"/>
              </w:rPr>
              <w:t xml:space="preserve"> </w:t>
            </w:r>
            <w:r w:rsidR="00D41CAD">
              <w:rPr>
                <w:rFonts w:ascii="Arial" w:hAnsi="Arial"/>
                <w:b/>
                <w:color w:val="FF0000"/>
                <w:w w:val="105"/>
                <w:sz w:val="19"/>
              </w:rPr>
              <w:t>THỰC</w:t>
            </w:r>
            <w:r>
              <w:rPr>
                <w:rFonts w:ascii="Arial" w:hAnsi="Arial"/>
                <w:b/>
                <w:color w:val="FF0000"/>
                <w:w w:val="105"/>
                <w:sz w:val="19"/>
              </w:rPr>
              <w:t xml:space="preserve"> </w:t>
            </w:r>
            <w:r w:rsidR="00D41CAD">
              <w:rPr>
                <w:rFonts w:ascii="Arial" w:hAnsi="Arial"/>
                <w:b/>
                <w:color w:val="FF0000"/>
                <w:w w:val="105"/>
                <w:sz w:val="19"/>
              </w:rPr>
              <w:t>ĐƠN</w:t>
            </w:r>
            <w:r>
              <w:rPr>
                <w:rFonts w:ascii="Arial" w:hAnsi="Arial"/>
                <w:b/>
                <w:color w:val="FF0000"/>
                <w:w w:val="105"/>
                <w:sz w:val="19"/>
              </w:rPr>
              <w:t xml:space="preserve"> </w:t>
            </w:r>
            <w:r w:rsidR="00D41CAD">
              <w:rPr>
                <w:rFonts w:ascii="Arial" w:hAnsi="Arial"/>
                <w:b/>
                <w:color w:val="FF0000"/>
                <w:w w:val="105"/>
                <w:sz w:val="19"/>
              </w:rPr>
              <w:t>CƠM</w:t>
            </w:r>
            <w:r>
              <w:rPr>
                <w:rFonts w:ascii="Arial" w:hAnsi="Arial"/>
                <w:b/>
                <w:color w:val="FF0000"/>
                <w:w w:val="105"/>
                <w:sz w:val="19"/>
              </w:rPr>
              <w:t xml:space="preserve"> </w:t>
            </w:r>
            <w:r w:rsidR="00D41CAD">
              <w:rPr>
                <w:rFonts w:ascii="Arial" w:hAnsi="Arial"/>
                <w:b/>
                <w:color w:val="FF0000"/>
                <w:w w:val="105"/>
                <w:sz w:val="19"/>
              </w:rPr>
              <w:t>TRƯA</w:t>
            </w:r>
            <w:r>
              <w:rPr>
                <w:rFonts w:ascii="Arial" w:hAnsi="Arial"/>
                <w:b/>
                <w:color w:val="FF0000"/>
                <w:w w:val="105"/>
                <w:sz w:val="19"/>
              </w:rPr>
              <w:t xml:space="preserve"> </w:t>
            </w:r>
            <w:r w:rsidR="00D41CAD">
              <w:rPr>
                <w:rFonts w:ascii="Arial" w:hAnsi="Arial"/>
                <w:b/>
                <w:color w:val="FF0000"/>
                <w:w w:val="105"/>
                <w:sz w:val="19"/>
              </w:rPr>
              <w:t>TIỂU</w:t>
            </w:r>
            <w:r>
              <w:rPr>
                <w:rFonts w:ascii="Arial" w:hAnsi="Arial"/>
                <w:b/>
                <w:color w:val="FF0000"/>
                <w:w w:val="105"/>
                <w:sz w:val="19"/>
              </w:rPr>
              <w:t xml:space="preserve"> </w:t>
            </w:r>
            <w:r w:rsidR="00D41CAD">
              <w:rPr>
                <w:rFonts w:ascii="Arial" w:hAnsi="Arial"/>
                <w:b/>
                <w:color w:val="FF0000"/>
                <w:w w:val="105"/>
                <w:sz w:val="19"/>
              </w:rPr>
              <w:t>HỌC-TRUNG</w:t>
            </w:r>
            <w:r>
              <w:rPr>
                <w:rFonts w:ascii="Arial" w:hAnsi="Arial"/>
                <w:b/>
                <w:color w:val="FF0000"/>
                <w:w w:val="105"/>
                <w:sz w:val="19"/>
              </w:rPr>
              <w:t xml:space="preserve"> </w:t>
            </w:r>
            <w:r w:rsidR="00D41CAD">
              <w:rPr>
                <w:rFonts w:ascii="Arial" w:hAnsi="Arial"/>
                <w:b/>
                <w:color w:val="FF0000"/>
                <w:w w:val="105"/>
                <w:sz w:val="19"/>
              </w:rPr>
              <w:t>HỌC</w:t>
            </w:r>
          </w:p>
        </w:tc>
      </w:tr>
      <w:tr w:rsidR="00F35B3B" w:rsidTr="00BE0318">
        <w:trPr>
          <w:trHeight w:val="909"/>
        </w:trPr>
        <w:tc>
          <w:tcPr>
            <w:tcW w:w="586" w:type="dxa"/>
            <w:shd w:val="clear" w:color="auto" w:fill="996633"/>
            <w:textDirection w:val="btLr"/>
          </w:tcPr>
          <w:p w:rsidR="00F35B3B" w:rsidRDefault="00F35B3B" w:rsidP="00BE0318">
            <w:pPr>
              <w:pStyle w:val="TableParagraph"/>
              <w:spacing w:before="41" w:line="264" w:lineRule="auto"/>
              <w:ind w:left="94" w:firstLine="1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KHAI VỊ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APPETIZER</w:t>
            </w:r>
          </w:p>
        </w:tc>
        <w:tc>
          <w:tcPr>
            <w:tcW w:w="1686" w:type="dxa"/>
            <w:shd w:val="clear" w:color="auto" w:fill="996633"/>
          </w:tcPr>
          <w:p w:rsidR="00F35B3B" w:rsidRDefault="00F35B3B" w:rsidP="00BE0318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35B3B" w:rsidRDefault="00F35B3B" w:rsidP="00BE0318">
            <w:pPr>
              <w:pStyle w:val="TableParagraph"/>
              <w:spacing w:line="271" w:lineRule="auto"/>
              <w:ind w:left="508" w:right="47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00"/>
                <w:spacing w:val="-3"/>
                <w:w w:val="105"/>
                <w:sz w:val="19"/>
              </w:rPr>
              <w:t>SALADSALAD</w:t>
            </w:r>
          </w:p>
        </w:tc>
        <w:tc>
          <w:tcPr>
            <w:tcW w:w="2226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before="6"/>
              <w:rPr>
                <w:color w:val="984806" w:themeColor="accent6" w:themeShade="80"/>
                <w:w w:val="115"/>
                <w:sz w:val="19"/>
              </w:rPr>
            </w:pPr>
            <w:r w:rsidRPr="009F59BE">
              <w:rPr>
                <w:color w:val="984806" w:themeColor="accent6" w:themeShade="80"/>
                <w:w w:val="115"/>
                <w:sz w:val="19"/>
              </w:rPr>
              <w:t xml:space="preserve">     </w:t>
            </w:r>
          </w:p>
          <w:p w:rsidR="00F35B3B" w:rsidRPr="009F59BE" w:rsidRDefault="00F35B3B" w:rsidP="00BE0318">
            <w:pPr>
              <w:pStyle w:val="TableParagraph"/>
              <w:spacing w:before="6"/>
              <w:rPr>
                <w:b/>
                <w:color w:val="984806" w:themeColor="accent6" w:themeShade="80"/>
                <w:sz w:val="25"/>
              </w:rPr>
            </w:pPr>
            <w:r w:rsidRPr="009F59BE">
              <w:rPr>
                <w:color w:val="984806" w:themeColor="accent6" w:themeShade="80"/>
                <w:w w:val="115"/>
                <w:sz w:val="19"/>
              </w:rPr>
              <w:t>Nộm thập cẩm</w:t>
            </w:r>
            <w:r w:rsidRPr="009F59BE">
              <w:rPr>
                <w:color w:val="984806" w:themeColor="accent6" w:themeShade="80"/>
              </w:rPr>
              <w:t xml:space="preserve"> /</w:t>
            </w:r>
            <w:r w:rsidRPr="009F59BE">
              <w:rPr>
                <w:color w:val="984806" w:themeColor="accent6" w:themeShade="80"/>
                <w:w w:val="115"/>
                <w:sz w:val="19"/>
              </w:rPr>
              <w:t>mixed vegetables</w:t>
            </w:r>
          </w:p>
          <w:p w:rsidR="00F35B3B" w:rsidRPr="009F59BE" w:rsidRDefault="00F35B3B" w:rsidP="00BE0318">
            <w:pPr>
              <w:pStyle w:val="TableParagraph"/>
              <w:spacing w:line="285" w:lineRule="auto"/>
              <w:ind w:left="412" w:right="392" w:firstLine="57"/>
              <w:rPr>
                <w:color w:val="984806" w:themeColor="accent6" w:themeShade="80"/>
                <w:sz w:val="19"/>
              </w:rPr>
            </w:pPr>
          </w:p>
        </w:tc>
        <w:tc>
          <w:tcPr>
            <w:tcW w:w="2225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line="285" w:lineRule="auto"/>
              <w:ind w:left="412" w:right="392" w:firstLine="57"/>
              <w:rPr>
                <w:color w:val="984806" w:themeColor="accent6" w:themeShade="80"/>
                <w:w w:val="115"/>
                <w:sz w:val="19"/>
              </w:rPr>
            </w:pPr>
          </w:p>
          <w:p w:rsidR="00F35B3B" w:rsidRPr="009F59BE" w:rsidRDefault="00F35B3B" w:rsidP="00BE0318">
            <w:pPr>
              <w:pStyle w:val="TableParagraph"/>
              <w:spacing w:line="285" w:lineRule="auto"/>
              <w:ind w:left="412" w:right="392" w:firstLine="57"/>
              <w:rPr>
                <w:color w:val="984806" w:themeColor="accent6" w:themeShade="80"/>
                <w:w w:val="115"/>
                <w:sz w:val="19"/>
              </w:rPr>
            </w:pPr>
            <w:r w:rsidRPr="009F59BE">
              <w:rPr>
                <w:color w:val="984806" w:themeColor="accent6" w:themeShade="80"/>
                <w:w w:val="105"/>
                <w:sz w:val="20"/>
              </w:rPr>
              <w:t>Salad</w:t>
            </w:r>
            <w:r w:rsidRPr="009F59BE">
              <w:rPr>
                <w:color w:val="984806" w:themeColor="accent6" w:themeShade="80"/>
                <w:spacing w:val="4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tự</w:t>
            </w:r>
            <w:r w:rsidRPr="009F59BE">
              <w:rPr>
                <w:color w:val="984806" w:themeColor="accent6" w:themeShade="80"/>
                <w:spacing w:val="10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chọn</w:t>
            </w:r>
            <w:r w:rsidRPr="009F59BE">
              <w:rPr>
                <w:color w:val="984806" w:themeColor="accent6" w:themeShade="80"/>
                <w:spacing w:val="1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Salad</w:t>
            </w:r>
            <w:r w:rsidRPr="009F59BE">
              <w:rPr>
                <w:color w:val="984806" w:themeColor="accent6" w:themeShade="80"/>
                <w:spacing w:val="14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selection</w:t>
            </w:r>
          </w:p>
        </w:tc>
        <w:tc>
          <w:tcPr>
            <w:tcW w:w="2225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line="285" w:lineRule="auto"/>
              <w:ind w:left="412" w:right="392" w:firstLine="57"/>
              <w:rPr>
                <w:color w:val="984806" w:themeColor="accent6" w:themeShade="80"/>
                <w:w w:val="115"/>
                <w:sz w:val="19"/>
              </w:rPr>
            </w:pPr>
          </w:p>
          <w:p w:rsidR="00F35B3B" w:rsidRPr="009F59BE" w:rsidRDefault="00073226" w:rsidP="00BE0318">
            <w:pPr>
              <w:pStyle w:val="TableParagraph"/>
              <w:spacing w:line="285" w:lineRule="auto"/>
              <w:ind w:left="412" w:right="392" w:firstLine="57"/>
              <w:rPr>
                <w:color w:val="984806" w:themeColor="accent6" w:themeShade="80"/>
                <w:w w:val="115"/>
                <w:sz w:val="19"/>
              </w:rPr>
            </w:pPr>
            <w:r>
              <w:rPr>
                <w:color w:val="996633"/>
                <w:w w:val="105"/>
                <w:sz w:val="20"/>
                <w:szCs w:val="20"/>
              </w:rPr>
              <w:t>Salad nga /Russia salad</w:t>
            </w:r>
          </w:p>
        </w:tc>
        <w:tc>
          <w:tcPr>
            <w:tcW w:w="2225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line="285" w:lineRule="auto"/>
              <w:ind w:left="412" w:right="392" w:firstLine="57"/>
              <w:rPr>
                <w:color w:val="984806" w:themeColor="accent6" w:themeShade="80"/>
                <w:w w:val="115"/>
                <w:sz w:val="19"/>
              </w:rPr>
            </w:pPr>
          </w:p>
          <w:p w:rsidR="00F35B3B" w:rsidRPr="009F59BE" w:rsidRDefault="00F35B3B" w:rsidP="00BE0318">
            <w:pPr>
              <w:pStyle w:val="TableParagraph"/>
              <w:spacing w:line="285" w:lineRule="auto"/>
              <w:ind w:left="412" w:right="392" w:firstLine="57"/>
              <w:rPr>
                <w:color w:val="984806" w:themeColor="accent6" w:themeShade="80"/>
                <w:w w:val="115"/>
                <w:sz w:val="19"/>
              </w:rPr>
            </w:pPr>
            <w:r w:rsidRPr="009F59BE">
              <w:rPr>
                <w:color w:val="984806" w:themeColor="accent6" w:themeShade="80"/>
                <w:w w:val="105"/>
                <w:sz w:val="20"/>
              </w:rPr>
              <w:t>Salad</w:t>
            </w:r>
            <w:r w:rsidRPr="009F59BE">
              <w:rPr>
                <w:color w:val="984806" w:themeColor="accent6" w:themeShade="80"/>
                <w:spacing w:val="4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tự</w:t>
            </w:r>
            <w:r w:rsidRPr="009F59BE">
              <w:rPr>
                <w:color w:val="984806" w:themeColor="accent6" w:themeShade="80"/>
                <w:spacing w:val="10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chọn</w:t>
            </w:r>
            <w:r w:rsidRPr="009F59BE">
              <w:rPr>
                <w:color w:val="984806" w:themeColor="accent6" w:themeShade="80"/>
                <w:spacing w:val="1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Salad</w:t>
            </w:r>
            <w:r w:rsidRPr="009F59BE">
              <w:rPr>
                <w:color w:val="984806" w:themeColor="accent6" w:themeShade="80"/>
                <w:spacing w:val="14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selection</w:t>
            </w:r>
          </w:p>
        </w:tc>
        <w:tc>
          <w:tcPr>
            <w:tcW w:w="2225" w:type="dxa"/>
            <w:shd w:val="clear" w:color="auto" w:fill="F1F1F1"/>
          </w:tcPr>
          <w:p w:rsidR="00F35B3B" w:rsidRPr="00073226" w:rsidRDefault="00F35B3B" w:rsidP="00073226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>Salad cà chua dưa chuột/Cucumber and tomato salad</w:t>
            </w:r>
          </w:p>
          <w:p w:rsidR="00F35B3B" w:rsidRPr="009F59BE" w:rsidRDefault="00F35B3B" w:rsidP="00BE0318">
            <w:pPr>
              <w:pStyle w:val="TableParagraph"/>
              <w:spacing w:line="285" w:lineRule="auto"/>
              <w:ind w:left="412" w:right="392" w:firstLine="57"/>
              <w:rPr>
                <w:color w:val="984806" w:themeColor="accent6" w:themeShade="80"/>
                <w:w w:val="115"/>
                <w:sz w:val="19"/>
              </w:rPr>
            </w:pPr>
          </w:p>
        </w:tc>
      </w:tr>
      <w:tr w:rsidR="00F35B3B" w:rsidTr="00BE0318">
        <w:trPr>
          <w:trHeight w:val="1004"/>
        </w:trPr>
        <w:tc>
          <w:tcPr>
            <w:tcW w:w="2272" w:type="dxa"/>
            <w:gridSpan w:val="2"/>
            <w:shd w:val="clear" w:color="auto" w:fill="996633"/>
          </w:tcPr>
          <w:p w:rsidR="00F35B3B" w:rsidRDefault="00F35B3B" w:rsidP="00BE0318">
            <w:pPr>
              <w:pStyle w:val="TableParagraph"/>
              <w:spacing w:before="3"/>
              <w:rPr>
                <w:b/>
                <w:sz w:val="29"/>
              </w:rPr>
            </w:pPr>
          </w:p>
          <w:p w:rsidR="00F35B3B" w:rsidRDefault="00F35B3B" w:rsidP="00BE0318">
            <w:pPr>
              <w:pStyle w:val="TableParagraph"/>
              <w:ind w:left="110" w:right="98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CƠM</w:t>
            </w:r>
          </w:p>
          <w:p w:rsidR="00F35B3B" w:rsidRDefault="00F35B3B" w:rsidP="00BE0318">
            <w:pPr>
              <w:pStyle w:val="TableParagraph"/>
              <w:spacing w:before="29"/>
              <w:ind w:left="112" w:right="9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RICE</w:t>
            </w:r>
          </w:p>
        </w:tc>
        <w:tc>
          <w:tcPr>
            <w:tcW w:w="2226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before="4"/>
              <w:jc w:val="center"/>
              <w:rPr>
                <w:b/>
                <w:color w:val="984806" w:themeColor="accent6" w:themeShade="80"/>
                <w:sz w:val="27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>Cơm gạo Séng Cù</w:t>
            </w:r>
          </w:p>
          <w:p w:rsidR="00F35B3B" w:rsidRPr="009F59BE" w:rsidRDefault="00F35B3B" w:rsidP="00BE0318">
            <w:pPr>
              <w:pStyle w:val="TableParagraph"/>
              <w:spacing w:line="285" w:lineRule="auto"/>
              <w:ind w:left="913" w:right="285" w:hanging="609"/>
              <w:rPr>
                <w:color w:val="984806" w:themeColor="accent6" w:themeShade="80"/>
                <w:sz w:val="19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 xml:space="preserve">     Steamed rice</w:t>
            </w:r>
          </w:p>
        </w:tc>
        <w:tc>
          <w:tcPr>
            <w:tcW w:w="2225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before="4"/>
              <w:jc w:val="center"/>
              <w:rPr>
                <w:b/>
                <w:color w:val="984806" w:themeColor="accent6" w:themeShade="80"/>
                <w:sz w:val="27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>Cơm gạo Séng Cù</w:t>
            </w:r>
          </w:p>
          <w:p w:rsidR="00F35B3B" w:rsidRPr="009F59BE" w:rsidRDefault="00F35B3B" w:rsidP="00BE0318">
            <w:pPr>
              <w:pStyle w:val="TableParagraph"/>
              <w:spacing w:line="285" w:lineRule="auto"/>
              <w:ind w:left="912" w:right="283" w:hanging="609"/>
              <w:rPr>
                <w:color w:val="984806" w:themeColor="accent6" w:themeShade="80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 xml:space="preserve">     Steamed rice</w:t>
            </w:r>
          </w:p>
        </w:tc>
        <w:tc>
          <w:tcPr>
            <w:tcW w:w="2225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ind w:left="29" w:right="17"/>
              <w:jc w:val="center"/>
              <w:rPr>
                <w:color w:val="984806" w:themeColor="accent6" w:themeShade="80"/>
                <w:w w:val="115"/>
                <w:sz w:val="19"/>
              </w:rPr>
            </w:pPr>
          </w:p>
          <w:p w:rsidR="00F35B3B" w:rsidRPr="009F59BE" w:rsidRDefault="00F35B3B" w:rsidP="00B500B7">
            <w:pPr>
              <w:pStyle w:val="TableParagraph"/>
              <w:ind w:left="29" w:right="17"/>
              <w:jc w:val="center"/>
              <w:rPr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2225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before="4"/>
              <w:jc w:val="center"/>
              <w:rPr>
                <w:b/>
                <w:color w:val="984806" w:themeColor="accent6" w:themeShade="80"/>
                <w:sz w:val="27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>Cơm gạo Séng Cù</w:t>
            </w:r>
          </w:p>
          <w:p w:rsidR="00F35B3B" w:rsidRPr="009F59BE" w:rsidRDefault="00F35B3B" w:rsidP="00BE0318">
            <w:pPr>
              <w:pStyle w:val="TableParagraph"/>
              <w:spacing w:line="285" w:lineRule="auto"/>
              <w:ind w:left="912" w:right="283" w:hanging="609"/>
              <w:rPr>
                <w:color w:val="984806" w:themeColor="accent6" w:themeShade="80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 xml:space="preserve">     Steamed rice</w:t>
            </w:r>
          </w:p>
        </w:tc>
        <w:tc>
          <w:tcPr>
            <w:tcW w:w="2225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before="4"/>
              <w:jc w:val="center"/>
              <w:rPr>
                <w:b/>
                <w:color w:val="984806" w:themeColor="accent6" w:themeShade="80"/>
                <w:sz w:val="27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>Cơm gạo Séng Cù</w:t>
            </w:r>
          </w:p>
          <w:p w:rsidR="00F35B3B" w:rsidRPr="009F59BE" w:rsidRDefault="00F35B3B" w:rsidP="00BE0318">
            <w:pPr>
              <w:pStyle w:val="TableParagraph"/>
              <w:spacing w:line="285" w:lineRule="auto"/>
              <w:ind w:left="912" w:right="284" w:hanging="608"/>
              <w:rPr>
                <w:color w:val="984806" w:themeColor="accent6" w:themeShade="80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 xml:space="preserve">     Steamed rice</w:t>
            </w:r>
          </w:p>
        </w:tc>
      </w:tr>
      <w:tr w:rsidR="00F35B3B" w:rsidTr="00BE0318">
        <w:trPr>
          <w:trHeight w:val="1064"/>
        </w:trPr>
        <w:tc>
          <w:tcPr>
            <w:tcW w:w="2272" w:type="dxa"/>
            <w:gridSpan w:val="2"/>
            <w:shd w:val="clear" w:color="auto" w:fill="996633"/>
          </w:tcPr>
          <w:p w:rsidR="00F35B3B" w:rsidRDefault="00F35B3B" w:rsidP="00BE0318">
            <w:pPr>
              <w:pStyle w:val="TableParagraph"/>
              <w:ind w:left="110" w:right="98"/>
              <w:jc w:val="center"/>
              <w:rPr>
                <w:rFonts w:ascii="Arial" w:hAnsi="Arial"/>
                <w:b/>
                <w:color w:val="FFFFFF"/>
                <w:sz w:val="20"/>
              </w:rPr>
            </w:pPr>
          </w:p>
          <w:p w:rsidR="00F35B3B" w:rsidRPr="000E1F8A" w:rsidRDefault="00F35B3B" w:rsidP="00BE0318">
            <w:pPr>
              <w:pStyle w:val="TableParagraph"/>
              <w:ind w:left="110" w:right="9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SÚP, BÚN HOẶC PHỞ</w:t>
            </w:r>
          </w:p>
          <w:p w:rsidR="00F35B3B" w:rsidRDefault="00F35B3B" w:rsidP="00BE0318">
            <w:pPr>
              <w:pStyle w:val="TableParagraph"/>
              <w:spacing w:before="3"/>
              <w:rPr>
                <w:b/>
                <w:sz w:val="29"/>
              </w:rPr>
            </w:pPr>
            <w:r>
              <w:rPr>
                <w:rFonts w:ascii="Arial"/>
                <w:b/>
                <w:color w:val="FFFFFF"/>
                <w:sz w:val="20"/>
              </w:rPr>
              <w:t>SOUP OR NOODLE</w:t>
            </w:r>
          </w:p>
        </w:tc>
        <w:tc>
          <w:tcPr>
            <w:tcW w:w="2226" w:type="dxa"/>
            <w:shd w:val="clear" w:color="auto" w:fill="F1F1F1"/>
          </w:tcPr>
          <w:p w:rsidR="00F35B3B" w:rsidRPr="009F59BE" w:rsidRDefault="000606DE" w:rsidP="00BE0318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Phở gà/Chicken noodle soup</w:t>
            </w:r>
          </w:p>
        </w:tc>
        <w:tc>
          <w:tcPr>
            <w:tcW w:w="2225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</w:rPr>
            </w:pPr>
          </w:p>
          <w:p w:rsidR="00F74A12" w:rsidRPr="0050335C" w:rsidRDefault="00F74A12" w:rsidP="00F74A12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Bún chả nướng/</w:t>
            </w:r>
            <w:r>
              <w:t xml:space="preserve"> </w:t>
            </w:r>
            <w:r w:rsidRPr="0050335C">
              <w:rPr>
                <w:color w:val="996633"/>
                <w:spacing w:val="-2"/>
                <w:w w:val="105"/>
                <w:sz w:val="20"/>
              </w:rPr>
              <w:t>grilled pork noodles</w:t>
            </w:r>
          </w:p>
          <w:p w:rsidR="00F35B3B" w:rsidRPr="009F59BE" w:rsidRDefault="00F35B3B" w:rsidP="00BE0318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  <w:tc>
          <w:tcPr>
            <w:tcW w:w="2225" w:type="dxa"/>
            <w:shd w:val="clear" w:color="auto" w:fill="F1F1F1"/>
          </w:tcPr>
          <w:p w:rsidR="00F35B3B" w:rsidRPr="009F59BE" w:rsidRDefault="00F74A12" w:rsidP="00BE0318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Cơm chiên bơ tỏi/</w:t>
            </w:r>
            <w:r>
              <w:t xml:space="preserve"> </w:t>
            </w:r>
            <w:r w:rsidRPr="00F74A12"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garlic butter fried rice</w:t>
            </w:r>
          </w:p>
        </w:tc>
        <w:tc>
          <w:tcPr>
            <w:tcW w:w="2225" w:type="dxa"/>
            <w:shd w:val="clear" w:color="auto" w:fill="F1F1F1"/>
          </w:tcPr>
          <w:p w:rsidR="006C39F6" w:rsidRPr="00E2657D" w:rsidRDefault="006C39F6" w:rsidP="006C39F6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</w:rPr>
            </w:pPr>
            <w:r w:rsidRPr="00E2657D">
              <w:rPr>
                <w:color w:val="996633"/>
                <w:spacing w:val="-2"/>
                <w:w w:val="105"/>
                <w:sz w:val="20"/>
              </w:rPr>
              <w:t>Bánh đa cá cải xanh/</w:t>
            </w:r>
          </w:p>
          <w:p w:rsidR="006C39F6" w:rsidRPr="004A0790" w:rsidRDefault="006C39F6" w:rsidP="006C39F6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</w:rPr>
            </w:pPr>
            <w:r w:rsidRPr="00E2657D">
              <w:rPr>
                <w:color w:val="996633"/>
                <w:spacing w:val="-2"/>
                <w:w w:val="105"/>
                <w:sz w:val="20"/>
              </w:rPr>
              <w:t>fish and vegetable noodle</w:t>
            </w:r>
          </w:p>
          <w:p w:rsidR="00F35B3B" w:rsidRPr="009F59BE" w:rsidRDefault="00F35B3B" w:rsidP="00BE0318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  <w:tc>
          <w:tcPr>
            <w:tcW w:w="2225" w:type="dxa"/>
            <w:shd w:val="clear" w:color="auto" w:fill="F1F1F1"/>
          </w:tcPr>
          <w:p w:rsidR="00F74A12" w:rsidRDefault="00F74A12" w:rsidP="00F74A12">
            <w:pPr>
              <w:pStyle w:val="TableParagraph"/>
              <w:spacing w:before="4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Miến gà /</w:t>
            </w:r>
          </w:p>
          <w:p w:rsidR="00F74A12" w:rsidRPr="0050335C" w:rsidRDefault="00F74A12" w:rsidP="00F74A12">
            <w:pPr>
              <w:pStyle w:val="TableParagraph"/>
              <w:spacing w:before="4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 xml:space="preserve"> noodle chicken soup</w:t>
            </w:r>
          </w:p>
          <w:p w:rsidR="00F35B3B" w:rsidRPr="009F59BE" w:rsidRDefault="00F35B3B" w:rsidP="00BE0318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</w:tr>
      <w:tr w:rsidR="00F35B3B" w:rsidTr="00BE0318">
        <w:trPr>
          <w:trHeight w:val="1174"/>
        </w:trPr>
        <w:tc>
          <w:tcPr>
            <w:tcW w:w="586" w:type="dxa"/>
            <w:vMerge w:val="restart"/>
            <w:shd w:val="clear" w:color="auto" w:fill="996633"/>
          </w:tcPr>
          <w:p w:rsidR="00F35B3B" w:rsidRDefault="00F35B3B" w:rsidP="00BE03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6" w:type="dxa"/>
            <w:shd w:val="clear" w:color="auto" w:fill="996633"/>
          </w:tcPr>
          <w:p w:rsidR="00F35B3B" w:rsidRDefault="00F35B3B" w:rsidP="00BE0318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F35B3B" w:rsidRDefault="00F35B3B" w:rsidP="00BE0318">
            <w:pPr>
              <w:pStyle w:val="TableParagraph"/>
              <w:spacing w:line="271" w:lineRule="auto"/>
              <w:ind w:left="98" w:right="75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00"/>
                <w:w w:val="105"/>
                <w:sz w:val="19"/>
              </w:rPr>
              <w:t xml:space="preserve">MÓN ĂN VIỆTNAM </w:t>
            </w:r>
            <w:r>
              <w:rPr>
                <w:rFonts w:ascii="Arial" w:hAnsi="Arial"/>
                <w:b/>
                <w:color w:val="FFFF00"/>
                <w:spacing w:val="-1"/>
                <w:w w:val="105"/>
                <w:sz w:val="19"/>
              </w:rPr>
              <w:t xml:space="preserve">VIETNAMESE </w:t>
            </w:r>
            <w:r>
              <w:rPr>
                <w:rFonts w:ascii="Arial" w:hAnsi="Arial"/>
                <w:b/>
                <w:color w:val="FFFF00"/>
                <w:w w:val="105"/>
                <w:sz w:val="19"/>
              </w:rPr>
              <w:t>DISH</w:t>
            </w:r>
          </w:p>
        </w:tc>
        <w:tc>
          <w:tcPr>
            <w:tcW w:w="2226" w:type="dxa"/>
            <w:shd w:val="clear" w:color="auto" w:fill="F1F1F1"/>
          </w:tcPr>
          <w:p w:rsidR="00CD69FF" w:rsidRDefault="00CD69FF" w:rsidP="00CD69FF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  <w:szCs w:val="20"/>
              </w:rPr>
            </w:pPr>
            <w:r w:rsidRPr="00A941CD">
              <w:rPr>
                <w:color w:val="996633"/>
                <w:spacing w:val="-2"/>
                <w:w w:val="105"/>
                <w:sz w:val="20"/>
                <w:szCs w:val="20"/>
              </w:rPr>
              <w:t xml:space="preserve">Sườn lợn hầm măng khô/ </w:t>
            </w:r>
          </w:p>
          <w:p w:rsidR="00F35B3B" w:rsidRPr="009F59BE" w:rsidRDefault="00CD69FF" w:rsidP="00CD69FF">
            <w:pPr>
              <w:pStyle w:val="TableParagraph"/>
              <w:spacing w:line="267" w:lineRule="exact"/>
              <w:ind w:right="31"/>
              <w:jc w:val="center"/>
              <w:rPr>
                <w:color w:val="984806" w:themeColor="accent6" w:themeShade="80"/>
                <w:sz w:val="19"/>
              </w:rPr>
            </w:pPr>
            <w:r w:rsidRPr="00A941CD">
              <w:rPr>
                <w:color w:val="996633"/>
                <w:spacing w:val="-2"/>
                <w:w w:val="105"/>
                <w:sz w:val="20"/>
                <w:szCs w:val="20"/>
              </w:rPr>
              <w:t>Pork chops stewed with dried bamboo shoots</w:t>
            </w:r>
          </w:p>
        </w:tc>
        <w:tc>
          <w:tcPr>
            <w:tcW w:w="2225" w:type="dxa"/>
            <w:shd w:val="clear" w:color="auto" w:fill="F1F1F1"/>
          </w:tcPr>
          <w:p w:rsidR="00504720" w:rsidRPr="002C58C7" w:rsidRDefault="00504720" w:rsidP="00504720">
            <w:pPr>
              <w:pStyle w:val="TableParagraph"/>
              <w:spacing w:before="6"/>
              <w:jc w:val="center"/>
              <w:rPr>
                <w:color w:val="984806" w:themeColor="accent6" w:themeShade="80"/>
                <w:sz w:val="20"/>
                <w:szCs w:val="20"/>
              </w:rPr>
            </w:pPr>
            <w:r w:rsidRPr="002C58C7">
              <w:rPr>
                <w:color w:val="984806" w:themeColor="accent6" w:themeShade="80"/>
                <w:sz w:val="20"/>
                <w:szCs w:val="20"/>
              </w:rPr>
              <w:t>Cá nướng giềng sả/</w:t>
            </w:r>
          </w:p>
          <w:p w:rsidR="00504720" w:rsidRPr="002C58C7" w:rsidRDefault="00504720" w:rsidP="00504720">
            <w:pPr>
              <w:pStyle w:val="TableParagraph"/>
              <w:spacing w:before="6"/>
              <w:jc w:val="center"/>
              <w:rPr>
                <w:color w:val="984806" w:themeColor="accent6" w:themeShade="80"/>
                <w:sz w:val="20"/>
                <w:szCs w:val="20"/>
              </w:rPr>
            </w:pPr>
            <w:r w:rsidRPr="002C58C7">
              <w:rPr>
                <w:color w:val="984806" w:themeColor="accent6" w:themeShade="80"/>
                <w:sz w:val="20"/>
                <w:szCs w:val="20"/>
              </w:rPr>
              <w:t>Grilled fish with lemongrass</w:t>
            </w:r>
          </w:p>
          <w:p w:rsidR="00F35B3B" w:rsidRPr="009F59BE" w:rsidRDefault="00F35B3B" w:rsidP="00BE0318">
            <w:pPr>
              <w:pStyle w:val="TableParagraph"/>
              <w:spacing w:line="280" w:lineRule="auto"/>
              <w:ind w:right="33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  <w:tc>
          <w:tcPr>
            <w:tcW w:w="2225" w:type="dxa"/>
            <w:shd w:val="clear" w:color="auto" w:fill="F1F1F1"/>
          </w:tcPr>
          <w:p w:rsidR="00F35B3B" w:rsidRPr="009F59BE" w:rsidRDefault="00D9457E" w:rsidP="00BE0318">
            <w:pPr>
              <w:pStyle w:val="TableParagraph"/>
              <w:ind w:left="29" w:right="17"/>
              <w:jc w:val="center"/>
              <w:rPr>
                <w:color w:val="984806" w:themeColor="accent6" w:themeShade="80"/>
                <w:w w:val="110"/>
                <w:sz w:val="19"/>
              </w:rPr>
            </w:pPr>
            <w:r>
              <w:rPr>
                <w:color w:val="996633"/>
                <w:spacing w:val="-2"/>
                <w:w w:val="105"/>
                <w:sz w:val="20"/>
                <w:szCs w:val="20"/>
              </w:rPr>
              <w:t>Cánh gà nướng mật ong/</w:t>
            </w:r>
            <w:r>
              <w:t xml:space="preserve"> </w:t>
            </w:r>
            <w:r w:rsidRPr="005617C3">
              <w:rPr>
                <w:color w:val="996633"/>
                <w:spacing w:val="-2"/>
                <w:w w:val="105"/>
                <w:sz w:val="20"/>
                <w:szCs w:val="20"/>
              </w:rPr>
              <w:t>Honey grilled chicken wings</w:t>
            </w:r>
          </w:p>
          <w:p w:rsidR="00F35B3B" w:rsidRPr="009F59BE" w:rsidRDefault="00F35B3B" w:rsidP="00BE0318">
            <w:pPr>
              <w:pStyle w:val="TableParagraph"/>
              <w:ind w:left="29" w:right="17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  <w:tc>
          <w:tcPr>
            <w:tcW w:w="2225" w:type="dxa"/>
            <w:shd w:val="clear" w:color="auto" w:fill="F1F1F1"/>
          </w:tcPr>
          <w:p w:rsidR="00F35B3B" w:rsidRPr="009F59BE" w:rsidRDefault="00A86405" w:rsidP="00BE0318">
            <w:pPr>
              <w:pStyle w:val="TableParagraph"/>
              <w:spacing w:line="280" w:lineRule="auto"/>
              <w:ind w:right="315"/>
              <w:jc w:val="center"/>
              <w:rPr>
                <w:color w:val="984806" w:themeColor="accent6" w:themeShade="80"/>
                <w:sz w:val="19"/>
              </w:rPr>
            </w:pPr>
            <w:r w:rsidRPr="009F59BE">
              <w:rPr>
                <w:color w:val="984806" w:themeColor="accent6" w:themeShade="80"/>
                <w:sz w:val="20"/>
                <w:szCs w:val="20"/>
              </w:rPr>
              <w:t>Chả lụa rim mắm/</w:t>
            </w:r>
            <w:r w:rsidRPr="009F59BE">
              <w:rPr>
                <w:color w:val="984806" w:themeColor="accent6" w:themeShade="80"/>
              </w:rPr>
              <w:t xml:space="preserve"> </w:t>
            </w:r>
            <w:r w:rsidRPr="009F59BE">
              <w:rPr>
                <w:color w:val="984806" w:themeColor="accent6" w:themeShade="80"/>
                <w:sz w:val="20"/>
                <w:szCs w:val="20"/>
              </w:rPr>
              <w:t>spring rolls with fish sauce</w:t>
            </w:r>
          </w:p>
          <w:p w:rsidR="00F35B3B" w:rsidRPr="009F59BE" w:rsidRDefault="00F35B3B" w:rsidP="00BE0318">
            <w:pPr>
              <w:pStyle w:val="TableParagraph"/>
              <w:spacing w:line="280" w:lineRule="auto"/>
              <w:ind w:right="315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  <w:tc>
          <w:tcPr>
            <w:tcW w:w="2225" w:type="dxa"/>
            <w:shd w:val="clear" w:color="auto" w:fill="F1F1F1"/>
          </w:tcPr>
          <w:p w:rsidR="00102D65" w:rsidRDefault="00102D65" w:rsidP="00102D65">
            <w:pPr>
              <w:pStyle w:val="TableParagraph"/>
              <w:spacing w:before="13" w:line="264" w:lineRule="auto"/>
              <w:ind w:left="29" w:right="17"/>
              <w:jc w:val="center"/>
              <w:rPr>
                <w:color w:val="996633"/>
                <w:w w:val="110"/>
                <w:sz w:val="20"/>
                <w:szCs w:val="20"/>
              </w:rPr>
            </w:pPr>
            <w:r>
              <w:rPr>
                <w:color w:val="996633"/>
                <w:w w:val="110"/>
                <w:sz w:val="20"/>
                <w:szCs w:val="20"/>
              </w:rPr>
              <w:t>Bò nấu sốt vang/</w:t>
            </w:r>
          </w:p>
          <w:p w:rsidR="00F35B3B" w:rsidRPr="009F59BE" w:rsidRDefault="00102D65" w:rsidP="00102D65">
            <w:pPr>
              <w:pStyle w:val="TableParagraph"/>
              <w:spacing w:line="280" w:lineRule="auto"/>
              <w:ind w:right="29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t xml:space="preserve"> </w:t>
            </w:r>
            <w:r w:rsidRPr="00E15BCC">
              <w:rPr>
                <w:color w:val="996633"/>
                <w:w w:val="110"/>
                <w:sz w:val="20"/>
                <w:szCs w:val="20"/>
              </w:rPr>
              <w:t>Beef cooked in wine sauce</w:t>
            </w:r>
          </w:p>
        </w:tc>
      </w:tr>
      <w:tr w:rsidR="00F35B3B" w:rsidTr="00BE0318">
        <w:trPr>
          <w:trHeight w:val="1476"/>
        </w:trPr>
        <w:tc>
          <w:tcPr>
            <w:tcW w:w="586" w:type="dxa"/>
            <w:vMerge/>
            <w:tcBorders>
              <w:top w:val="nil"/>
            </w:tcBorders>
            <w:shd w:val="clear" w:color="auto" w:fill="996633"/>
          </w:tcPr>
          <w:p w:rsidR="00F35B3B" w:rsidRDefault="00F35B3B" w:rsidP="00BE0318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shd w:val="clear" w:color="auto" w:fill="996633"/>
          </w:tcPr>
          <w:p w:rsidR="00F35B3B" w:rsidRDefault="00F35B3B" w:rsidP="00BE0318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F35B3B" w:rsidRDefault="00F35B3B" w:rsidP="00BE0318">
            <w:pPr>
              <w:pStyle w:val="TableParagraph"/>
              <w:spacing w:line="271" w:lineRule="auto"/>
              <w:ind w:left="44" w:right="27" w:firstLine="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00"/>
                <w:w w:val="105"/>
                <w:sz w:val="19"/>
              </w:rPr>
              <w:t xml:space="preserve">MÓN ĂN QUỐC TẾ </w:t>
            </w:r>
            <w:r>
              <w:rPr>
                <w:rFonts w:ascii="Arial" w:hAnsi="Arial"/>
                <w:b/>
                <w:color w:val="FFFF00"/>
                <w:sz w:val="19"/>
              </w:rPr>
              <w:t>INTERNATIONAL</w:t>
            </w:r>
            <w:r>
              <w:rPr>
                <w:rFonts w:ascii="Arial" w:hAnsi="Arial"/>
                <w:b/>
                <w:color w:val="FFFF00"/>
                <w:w w:val="105"/>
                <w:sz w:val="19"/>
              </w:rPr>
              <w:t>DISH</w:t>
            </w:r>
          </w:p>
        </w:tc>
        <w:tc>
          <w:tcPr>
            <w:tcW w:w="2226" w:type="dxa"/>
            <w:shd w:val="clear" w:color="auto" w:fill="F1F1F1"/>
          </w:tcPr>
          <w:p w:rsidR="00F35B3B" w:rsidRPr="009F59BE" w:rsidRDefault="00ED5DA1" w:rsidP="00BE0318">
            <w:pPr>
              <w:pStyle w:val="TableParagraph"/>
              <w:spacing w:line="245" w:lineRule="exact"/>
              <w:jc w:val="center"/>
              <w:rPr>
                <w:color w:val="984806" w:themeColor="accent6" w:themeShade="80"/>
                <w:sz w:val="19"/>
              </w:rPr>
            </w:pPr>
            <w:r>
              <w:rPr>
                <w:color w:val="984806" w:themeColor="accent6" w:themeShade="80"/>
                <w:sz w:val="19"/>
              </w:rPr>
              <w:t>Trứng ngâm xì dầu/</w:t>
            </w:r>
            <w:r>
              <w:t xml:space="preserve"> </w:t>
            </w:r>
            <w:r w:rsidRPr="00ED5DA1">
              <w:rPr>
                <w:color w:val="984806" w:themeColor="accent6" w:themeShade="80"/>
                <w:sz w:val="19"/>
              </w:rPr>
              <w:t>soy sauce pickled eggs</w:t>
            </w:r>
          </w:p>
        </w:tc>
        <w:tc>
          <w:tcPr>
            <w:tcW w:w="2225" w:type="dxa"/>
            <w:shd w:val="clear" w:color="auto" w:fill="F1F1F1"/>
          </w:tcPr>
          <w:p w:rsidR="002C52C8" w:rsidRDefault="002C52C8" w:rsidP="002C52C8">
            <w:pPr>
              <w:pStyle w:val="TableParagraph"/>
              <w:spacing w:line="280" w:lineRule="auto"/>
              <w:ind w:left="29" w:right="18"/>
              <w:jc w:val="center"/>
              <w:rPr>
                <w:color w:val="996633"/>
                <w:w w:val="110"/>
                <w:sz w:val="20"/>
                <w:szCs w:val="20"/>
              </w:rPr>
            </w:pPr>
            <w:r>
              <w:rPr>
                <w:color w:val="996633"/>
                <w:w w:val="110"/>
                <w:sz w:val="20"/>
                <w:szCs w:val="20"/>
              </w:rPr>
              <w:t>Thịt heo kho trái dừa/</w:t>
            </w:r>
            <w:r>
              <w:t xml:space="preserve"> </w:t>
            </w:r>
            <w:r w:rsidRPr="003B32EC">
              <w:rPr>
                <w:color w:val="996633"/>
                <w:w w:val="110"/>
                <w:sz w:val="20"/>
                <w:szCs w:val="20"/>
              </w:rPr>
              <w:t>Pork stock coconut</w:t>
            </w:r>
          </w:p>
          <w:p w:rsidR="00F35B3B" w:rsidRPr="009F59BE" w:rsidRDefault="00F35B3B" w:rsidP="00B500B7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  <w:tc>
          <w:tcPr>
            <w:tcW w:w="2225" w:type="dxa"/>
            <w:shd w:val="clear" w:color="auto" w:fill="F1F1F1"/>
          </w:tcPr>
          <w:p w:rsidR="00F35B3B" w:rsidRPr="009F59BE" w:rsidRDefault="00ED5DA1" w:rsidP="00BE0318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Thịt bò xào đậu que/</w:t>
            </w:r>
            <w:r>
              <w:t xml:space="preserve"> </w:t>
            </w:r>
            <w:r w:rsidRPr="00ED5DA1"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stir-fried beef with beans</w:t>
            </w:r>
          </w:p>
        </w:tc>
        <w:tc>
          <w:tcPr>
            <w:tcW w:w="2225" w:type="dxa"/>
            <w:shd w:val="clear" w:color="auto" w:fill="F1F1F1"/>
          </w:tcPr>
          <w:p w:rsidR="00ED5DA1" w:rsidRDefault="00ED5DA1" w:rsidP="00BE0318">
            <w:pPr>
              <w:pStyle w:val="TableParagraph"/>
              <w:spacing w:before="4" w:line="201" w:lineRule="exact"/>
              <w:jc w:val="center"/>
              <w:rPr>
                <w:color w:val="984806" w:themeColor="accent6" w:themeShade="80"/>
                <w:sz w:val="20"/>
              </w:rPr>
            </w:pPr>
          </w:p>
          <w:p w:rsidR="00F35B3B" w:rsidRPr="009F59BE" w:rsidRDefault="00CD69FF" w:rsidP="00BE0318">
            <w:pPr>
              <w:pStyle w:val="TableParagraph"/>
              <w:spacing w:before="4" w:line="201" w:lineRule="exact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96633"/>
                <w:w w:val="110"/>
                <w:sz w:val="20"/>
                <w:szCs w:val="20"/>
              </w:rPr>
              <w:t>Cánh gà nướng mật ong/</w:t>
            </w:r>
            <w:r>
              <w:t xml:space="preserve"> </w:t>
            </w:r>
            <w:r w:rsidRPr="00CD69FF">
              <w:rPr>
                <w:color w:val="996633"/>
                <w:w w:val="110"/>
                <w:sz w:val="20"/>
                <w:szCs w:val="20"/>
              </w:rPr>
              <w:t>Honey grilled chicken wings</w:t>
            </w:r>
          </w:p>
        </w:tc>
        <w:tc>
          <w:tcPr>
            <w:tcW w:w="2225" w:type="dxa"/>
            <w:shd w:val="clear" w:color="auto" w:fill="F1F1F1"/>
          </w:tcPr>
          <w:p w:rsidR="00F35B3B" w:rsidRPr="009F59BE" w:rsidRDefault="007F5813" w:rsidP="00BE0318">
            <w:pPr>
              <w:pStyle w:val="TableParagraph"/>
              <w:spacing w:before="4" w:line="273" w:lineRule="auto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Thịt heo nướng kiểu Hàn Quốc/</w:t>
            </w:r>
            <w:r>
              <w:t xml:space="preserve"> </w:t>
            </w:r>
            <w:r w:rsidRPr="007F5813"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Korean-style roast pork</w:t>
            </w:r>
          </w:p>
        </w:tc>
      </w:tr>
      <w:tr w:rsidR="00F35B3B" w:rsidTr="00BE0318">
        <w:trPr>
          <w:trHeight w:val="1160"/>
        </w:trPr>
        <w:tc>
          <w:tcPr>
            <w:tcW w:w="586" w:type="dxa"/>
            <w:vMerge/>
            <w:tcBorders>
              <w:top w:val="nil"/>
            </w:tcBorders>
            <w:shd w:val="clear" w:color="auto" w:fill="996633"/>
          </w:tcPr>
          <w:p w:rsidR="00F35B3B" w:rsidRDefault="00F35B3B" w:rsidP="00BE0318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shd w:val="clear" w:color="auto" w:fill="996633"/>
          </w:tcPr>
          <w:p w:rsidR="00F35B3B" w:rsidRDefault="00F35B3B" w:rsidP="00BE0318">
            <w:pPr>
              <w:pStyle w:val="TableParagraph"/>
              <w:rPr>
                <w:b/>
                <w:sz w:val="30"/>
              </w:rPr>
            </w:pPr>
          </w:p>
          <w:p w:rsidR="00F35B3B" w:rsidRDefault="00F35B3B" w:rsidP="00BE0318">
            <w:pPr>
              <w:pStyle w:val="TableParagraph"/>
              <w:spacing w:before="1" w:line="271" w:lineRule="auto"/>
              <w:ind w:left="607" w:right="589" w:firstLine="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00"/>
                <w:w w:val="105"/>
                <w:sz w:val="19"/>
              </w:rPr>
              <w:t>RAU</w:t>
            </w:r>
            <w:r>
              <w:rPr>
                <w:rFonts w:ascii="Arial"/>
                <w:b/>
                <w:color w:val="FFFF00"/>
                <w:spacing w:val="-1"/>
                <w:w w:val="105"/>
                <w:sz w:val="19"/>
              </w:rPr>
              <w:t>VEG.</w:t>
            </w:r>
          </w:p>
        </w:tc>
        <w:tc>
          <w:tcPr>
            <w:tcW w:w="2226" w:type="dxa"/>
            <w:shd w:val="clear" w:color="auto" w:fill="F1F1F1"/>
          </w:tcPr>
          <w:p w:rsidR="002625CF" w:rsidRPr="00656582" w:rsidRDefault="002625CF" w:rsidP="002625CF">
            <w:pPr>
              <w:pStyle w:val="TableParagraph"/>
              <w:spacing w:before="7"/>
              <w:rPr>
                <w:color w:val="984806" w:themeColor="accent6" w:themeShade="80"/>
                <w:sz w:val="20"/>
                <w:szCs w:val="20"/>
              </w:rPr>
            </w:pPr>
            <w:r>
              <w:rPr>
                <w:color w:val="984806" w:themeColor="accent6" w:themeShade="80"/>
                <w:sz w:val="20"/>
                <w:szCs w:val="20"/>
              </w:rPr>
              <w:t>Bí ngô xào tỏi/</w:t>
            </w:r>
            <w:r>
              <w:t xml:space="preserve"> </w:t>
            </w:r>
            <w:r w:rsidRPr="00656582">
              <w:rPr>
                <w:color w:val="984806" w:themeColor="accent6" w:themeShade="80"/>
                <w:sz w:val="20"/>
                <w:szCs w:val="20"/>
              </w:rPr>
              <w:t>Pumpkin sautéed with garlic</w:t>
            </w:r>
          </w:p>
          <w:p w:rsidR="00F35B3B" w:rsidRPr="009F59BE" w:rsidRDefault="00F35B3B" w:rsidP="00BE0318">
            <w:pPr>
              <w:pStyle w:val="TableParagraph"/>
              <w:spacing w:before="1" w:line="280" w:lineRule="auto"/>
              <w:ind w:right="43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  <w:tc>
          <w:tcPr>
            <w:tcW w:w="2225" w:type="dxa"/>
            <w:shd w:val="clear" w:color="auto" w:fill="F1F1F1"/>
          </w:tcPr>
          <w:p w:rsidR="00F35B3B" w:rsidRPr="009F59BE" w:rsidRDefault="005D2531" w:rsidP="00BE0318">
            <w:pPr>
              <w:pStyle w:val="TableParagraph"/>
              <w:spacing w:before="1" w:line="285" w:lineRule="auto"/>
              <w:ind w:left="96" w:right="43" w:firstLine="288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96633"/>
                <w:w w:val="110"/>
                <w:sz w:val="20"/>
                <w:szCs w:val="20"/>
              </w:rPr>
              <w:t>Cải chíp xào xì dầu/</w:t>
            </w:r>
            <w:r>
              <w:t xml:space="preserve"> </w:t>
            </w:r>
            <w:r w:rsidRPr="00656582">
              <w:rPr>
                <w:color w:val="996633"/>
                <w:w w:val="110"/>
                <w:sz w:val="20"/>
                <w:szCs w:val="20"/>
              </w:rPr>
              <w:t>Sautéed cabbage with soy sauce</w:t>
            </w:r>
          </w:p>
        </w:tc>
        <w:tc>
          <w:tcPr>
            <w:tcW w:w="2225" w:type="dxa"/>
            <w:shd w:val="clear" w:color="auto" w:fill="F1F1F1"/>
          </w:tcPr>
          <w:p w:rsidR="00F35B3B" w:rsidRPr="009F59BE" w:rsidRDefault="00F74A12" w:rsidP="00B500B7">
            <w:pPr>
              <w:pStyle w:val="TableParagraph"/>
              <w:spacing w:before="39" w:line="264" w:lineRule="auto"/>
              <w:ind w:left="41" w:right="26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Bắp cải luộc/</w:t>
            </w:r>
            <w:r>
              <w:t xml:space="preserve"> </w:t>
            </w:r>
            <w:r w:rsidRPr="0082630B">
              <w:rPr>
                <w:color w:val="996633"/>
                <w:spacing w:val="-2"/>
                <w:w w:val="105"/>
                <w:sz w:val="20"/>
              </w:rPr>
              <w:t>boiled cabbage</w:t>
            </w:r>
          </w:p>
        </w:tc>
        <w:tc>
          <w:tcPr>
            <w:tcW w:w="2225" w:type="dxa"/>
            <w:shd w:val="clear" w:color="auto" w:fill="F1F1F1"/>
          </w:tcPr>
          <w:p w:rsidR="00957457" w:rsidRDefault="00957457" w:rsidP="00957457">
            <w:pPr>
              <w:pStyle w:val="TableParagraph"/>
              <w:spacing w:before="39" w:line="264" w:lineRule="auto"/>
              <w:ind w:left="29" w:right="14"/>
              <w:jc w:val="center"/>
              <w:rPr>
                <w:color w:val="996633"/>
                <w:w w:val="105"/>
                <w:sz w:val="20"/>
                <w:szCs w:val="20"/>
              </w:rPr>
            </w:pPr>
            <w:r w:rsidRPr="004A0790">
              <w:rPr>
                <w:color w:val="996633"/>
                <w:spacing w:val="-2"/>
                <w:w w:val="105"/>
                <w:sz w:val="20"/>
              </w:rPr>
              <w:t>Rau cải mèo xào tỏi Stir-fried cat mustard green with garlic</w:t>
            </w:r>
          </w:p>
          <w:p w:rsidR="00F35B3B" w:rsidRPr="009F59BE" w:rsidRDefault="00F35B3B" w:rsidP="00BE0318">
            <w:pPr>
              <w:pStyle w:val="TableParagraph"/>
              <w:spacing w:before="63"/>
              <w:ind w:left="96" w:right="43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  <w:tc>
          <w:tcPr>
            <w:tcW w:w="2225" w:type="dxa"/>
            <w:shd w:val="clear" w:color="auto" w:fill="F1F1F1"/>
          </w:tcPr>
          <w:p w:rsidR="00E37B4B" w:rsidRPr="00941231" w:rsidRDefault="00E37B4B" w:rsidP="00E37B4B">
            <w:pPr>
              <w:pStyle w:val="TableParagraph"/>
              <w:spacing w:line="211" w:lineRule="exact"/>
              <w:ind w:left="29" w:right="18"/>
              <w:jc w:val="center"/>
              <w:rPr>
                <w:color w:val="996633"/>
                <w:spacing w:val="-1"/>
                <w:w w:val="110"/>
                <w:sz w:val="20"/>
                <w:szCs w:val="20"/>
              </w:rPr>
            </w:pPr>
            <w:r>
              <w:rPr>
                <w:color w:val="996633"/>
                <w:spacing w:val="-1"/>
                <w:w w:val="110"/>
                <w:sz w:val="20"/>
                <w:szCs w:val="20"/>
              </w:rPr>
              <w:t>Ngọn bí xào tỏi/</w:t>
            </w:r>
            <w:r>
              <w:t xml:space="preserve"> </w:t>
            </w:r>
            <w:r w:rsidRPr="00941231">
              <w:rPr>
                <w:color w:val="996633"/>
                <w:spacing w:val="-1"/>
                <w:w w:val="110"/>
                <w:sz w:val="20"/>
                <w:szCs w:val="20"/>
              </w:rPr>
              <w:t>stir-fried squash vegetables with garlic</w:t>
            </w:r>
          </w:p>
          <w:p w:rsidR="00F35B3B" w:rsidRPr="009F59BE" w:rsidRDefault="00F35B3B" w:rsidP="00BE0318">
            <w:pPr>
              <w:pStyle w:val="TableParagraph"/>
              <w:spacing w:before="39" w:line="264" w:lineRule="auto"/>
              <w:ind w:left="41" w:right="26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</w:tr>
      <w:tr w:rsidR="00F35B3B" w:rsidTr="00BE0318">
        <w:trPr>
          <w:trHeight w:val="1152"/>
        </w:trPr>
        <w:tc>
          <w:tcPr>
            <w:tcW w:w="586" w:type="dxa"/>
            <w:vMerge/>
            <w:tcBorders>
              <w:top w:val="nil"/>
            </w:tcBorders>
            <w:shd w:val="clear" w:color="auto" w:fill="996633"/>
          </w:tcPr>
          <w:p w:rsidR="00F35B3B" w:rsidRDefault="00F35B3B" w:rsidP="00BE0318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shd w:val="clear" w:color="auto" w:fill="996633"/>
          </w:tcPr>
          <w:p w:rsidR="00F35B3B" w:rsidRDefault="00F35B3B" w:rsidP="00BE0318">
            <w:pPr>
              <w:pStyle w:val="TableParagraph"/>
              <w:rPr>
                <w:b/>
                <w:sz w:val="30"/>
              </w:rPr>
            </w:pPr>
          </w:p>
          <w:p w:rsidR="00F35B3B" w:rsidRDefault="00F35B3B" w:rsidP="00BE0318">
            <w:pPr>
              <w:pStyle w:val="TableParagraph"/>
              <w:spacing w:before="1" w:line="271" w:lineRule="auto"/>
              <w:ind w:left="563" w:right="526" w:hanging="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00"/>
                <w:spacing w:val="-3"/>
                <w:w w:val="105"/>
                <w:sz w:val="19"/>
              </w:rPr>
              <w:t>CANH</w:t>
            </w:r>
            <w:r>
              <w:rPr>
                <w:rFonts w:ascii="Arial"/>
                <w:b/>
                <w:color w:val="FFFF00"/>
                <w:spacing w:val="-1"/>
                <w:w w:val="105"/>
                <w:sz w:val="19"/>
              </w:rPr>
              <w:t>SOUP</w:t>
            </w:r>
          </w:p>
        </w:tc>
        <w:tc>
          <w:tcPr>
            <w:tcW w:w="2226" w:type="dxa"/>
            <w:shd w:val="clear" w:color="auto" w:fill="F1F1F1"/>
          </w:tcPr>
          <w:p w:rsidR="00F35B3B" w:rsidRPr="009F59BE" w:rsidRDefault="005104D4" w:rsidP="00BE0318">
            <w:pPr>
              <w:pStyle w:val="TableParagraph"/>
              <w:spacing w:before="4"/>
              <w:ind w:left="29" w:right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Canh miso/ Miso soup</w:t>
            </w:r>
          </w:p>
        </w:tc>
        <w:tc>
          <w:tcPr>
            <w:tcW w:w="2225" w:type="dxa"/>
            <w:shd w:val="clear" w:color="auto" w:fill="F1F1F1"/>
          </w:tcPr>
          <w:p w:rsidR="005104D4" w:rsidRPr="00542B61" w:rsidRDefault="005104D4" w:rsidP="005104D4">
            <w:pPr>
              <w:pStyle w:val="TableParagraph"/>
              <w:spacing w:before="4" w:line="276" w:lineRule="auto"/>
              <w:ind w:right="128"/>
              <w:jc w:val="center"/>
              <w:rPr>
                <w:color w:val="996633"/>
                <w:spacing w:val="-2"/>
                <w:w w:val="105"/>
                <w:sz w:val="20"/>
              </w:rPr>
            </w:pPr>
            <w:r w:rsidRPr="00542B61">
              <w:rPr>
                <w:color w:val="996633"/>
                <w:spacing w:val="-2"/>
                <w:w w:val="105"/>
                <w:sz w:val="20"/>
              </w:rPr>
              <w:t>Canh rau rền nấu thịt/</w:t>
            </w:r>
          </w:p>
          <w:p w:rsidR="00F35B3B" w:rsidRPr="009F59BE" w:rsidRDefault="005104D4" w:rsidP="005104D4">
            <w:pPr>
              <w:pStyle w:val="TableParagraph"/>
              <w:spacing w:before="4"/>
              <w:ind w:left="38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 w:rsidRPr="006E689C">
              <w:rPr>
                <w:color w:val="996633"/>
                <w:spacing w:val="-2"/>
                <w:w w:val="105"/>
                <w:sz w:val="20"/>
              </w:rPr>
              <w:t>Vegetable soup cooked meat</w:t>
            </w:r>
          </w:p>
        </w:tc>
        <w:tc>
          <w:tcPr>
            <w:tcW w:w="2225" w:type="dxa"/>
            <w:shd w:val="clear" w:color="auto" w:fill="F1F1F1"/>
          </w:tcPr>
          <w:p w:rsidR="00F35B3B" w:rsidRPr="009F59BE" w:rsidRDefault="005D2531" w:rsidP="00B500B7">
            <w:pPr>
              <w:pStyle w:val="TableParagraph"/>
              <w:spacing w:before="4" w:line="278" w:lineRule="auto"/>
              <w:ind w:left="46" w:right="30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 w:rsidRPr="004A0790">
              <w:rPr>
                <w:color w:val="996633"/>
                <w:spacing w:val="-2"/>
                <w:w w:val="105"/>
                <w:sz w:val="20"/>
                <w:szCs w:val="20"/>
              </w:rPr>
              <w:t>Canh khoai tây nấu xương/ potato soup w pork</w:t>
            </w:r>
          </w:p>
        </w:tc>
        <w:tc>
          <w:tcPr>
            <w:tcW w:w="2225" w:type="dxa"/>
            <w:shd w:val="clear" w:color="auto" w:fill="F1F1F1"/>
          </w:tcPr>
          <w:p w:rsidR="00F35B3B" w:rsidRPr="009F59BE" w:rsidRDefault="00F74A12" w:rsidP="00BE0318">
            <w:pPr>
              <w:pStyle w:val="TableParagraph"/>
              <w:spacing w:before="4" w:line="280" w:lineRule="auto"/>
              <w:ind w:right="26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 w:rsidRPr="003360FD">
              <w:rPr>
                <w:color w:val="996633"/>
                <w:spacing w:val="-2"/>
                <w:w w:val="105"/>
                <w:sz w:val="20"/>
              </w:rPr>
              <w:t>Canh chua ngao/ Clam sour soup</w:t>
            </w:r>
          </w:p>
        </w:tc>
        <w:tc>
          <w:tcPr>
            <w:tcW w:w="2225" w:type="dxa"/>
            <w:shd w:val="clear" w:color="auto" w:fill="F1F1F1"/>
          </w:tcPr>
          <w:p w:rsidR="00F74A12" w:rsidRPr="000D49A2" w:rsidRDefault="00F74A12" w:rsidP="00F74A12">
            <w:pPr>
              <w:pStyle w:val="TableParagraph"/>
              <w:ind w:right="43"/>
              <w:rPr>
                <w:sz w:val="20"/>
                <w:szCs w:val="20"/>
              </w:rPr>
            </w:pPr>
            <w:r w:rsidRPr="000D49A2">
              <w:rPr>
                <w:color w:val="996633"/>
                <w:w w:val="110"/>
                <w:sz w:val="20"/>
                <w:szCs w:val="20"/>
              </w:rPr>
              <w:t>Canh</w:t>
            </w:r>
            <w:r w:rsidRPr="000D49A2">
              <w:rPr>
                <w:color w:val="996633"/>
                <w:spacing w:val="6"/>
                <w:w w:val="110"/>
                <w:sz w:val="20"/>
                <w:szCs w:val="20"/>
              </w:rPr>
              <w:t xml:space="preserve"> </w:t>
            </w:r>
            <w:r w:rsidRPr="000D49A2">
              <w:rPr>
                <w:color w:val="996633"/>
                <w:w w:val="110"/>
                <w:sz w:val="20"/>
                <w:szCs w:val="20"/>
              </w:rPr>
              <w:t>nấm</w:t>
            </w:r>
            <w:r w:rsidRPr="000D49A2">
              <w:rPr>
                <w:color w:val="996633"/>
                <w:spacing w:val="7"/>
                <w:w w:val="110"/>
                <w:sz w:val="20"/>
                <w:szCs w:val="20"/>
              </w:rPr>
              <w:t xml:space="preserve"> </w:t>
            </w:r>
            <w:r w:rsidRPr="000D49A2">
              <w:rPr>
                <w:color w:val="996633"/>
                <w:w w:val="110"/>
                <w:sz w:val="20"/>
                <w:szCs w:val="20"/>
              </w:rPr>
              <w:t>xương</w:t>
            </w:r>
            <w:r w:rsidRPr="000D49A2">
              <w:rPr>
                <w:color w:val="996633"/>
                <w:spacing w:val="7"/>
                <w:w w:val="110"/>
                <w:sz w:val="20"/>
                <w:szCs w:val="20"/>
              </w:rPr>
              <w:t xml:space="preserve"> </w:t>
            </w:r>
            <w:r w:rsidRPr="000D49A2">
              <w:rPr>
                <w:color w:val="996633"/>
                <w:w w:val="110"/>
                <w:sz w:val="20"/>
                <w:szCs w:val="20"/>
              </w:rPr>
              <w:t>gà</w:t>
            </w:r>
          </w:p>
          <w:p w:rsidR="00F74A12" w:rsidRPr="004A0790" w:rsidRDefault="00F74A12" w:rsidP="00F74A12">
            <w:pPr>
              <w:pStyle w:val="TableParagraph"/>
              <w:spacing w:before="4" w:line="280" w:lineRule="auto"/>
              <w:ind w:right="26"/>
              <w:jc w:val="center"/>
              <w:rPr>
                <w:color w:val="996633"/>
                <w:spacing w:val="-2"/>
                <w:w w:val="105"/>
                <w:sz w:val="20"/>
                <w:szCs w:val="20"/>
              </w:rPr>
            </w:pPr>
            <w:r w:rsidRPr="000D49A2">
              <w:rPr>
                <w:color w:val="996633"/>
                <w:spacing w:val="-1"/>
                <w:w w:val="105"/>
                <w:sz w:val="20"/>
                <w:szCs w:val="20"/>
              </w:rPr>
              <w:t xml:space="preserve">Mushrooms </w:t>
            </w:r>
            <w:r w:rsidRPr="000D49A2">
              <w:rPr>
                <w:color w:val="996633"/>
                <w:w w:val="105"/>
                <w:sz w:val="20"/>
                <w:szCs w:val="20"/>
              </w:rPr>
              <w:t>soup</w:t>
            </w:r>
            <w:r w:rsidRPr="000D49A2">
              <w:rPr>
                <w:color w:val="996633"/>
                <w:spacing w:val="-50"/>
                <w:w w:val="105"/>
                <w:sz w:val="20"/>
                <w:szCs w:val="20"/>
              </w:rPr>
              <w:t xml:space="preserve"> </w:t>
            </w:r>
            <w:r w:rsidRPr="000D49A2">
              <w:rPr>
                <w:color w:val="996633"/>
                <w:w w:val="105"/>
                <w:sz w:val="20"/>
                <w:szCs w:val="20"/>
              </w:rPr>
              <w:t>w/ chicken</w:t>
            </w:r>
          </w:p>
          <w:p w:rsidR="00F35B3B" w:rsidRPr="009F59BE" w:rsidRDefault="00F35B3B" w:rsidP="00BE0318">
            <w:pPr>
              <w:pStyle w:val="TableParagraph"/>
              <w:spacing w:before="4" w:line="278" w:lineRule="auto"/>
              <w:ind w:left="46" w:right="30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</w:tr>
      <w:tr w:rsidR="00F35B3B" w:rsidTr="00BE0318">
        <w:trPr>
          <w:trHeight w:val="873"/>
        </w:trPr>
        <w:tc>
          <w:tcPr>
            <w:tcW w:w="2272" w:type="dxa"/>
            <w:gridSpan w:val="2"/>
            <w:shd w:val="clear" w:color="auto" w:fill="996633"/>
            <w:vAlign w:val="center"/>
          </w:tcPr>
          <w:p w:rsidR="00F35B3B" w:rsidRDefault="00F35B3B" w:rsidP="00BE0318">
            <w:pPr>
              <w:pStyle w:val="TableParagraph"/>
              <w:jc w:val="center"/>
              <w:rPr>
                <w:b/>
                <w:sz w:val="3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NƯỚC UỐNG/ JUICE</w:t>
            </w:r>
          </w:p>
        </w:tc>
        <w:tc>
          <w:tcPr>
            <w:tcW w:w="2226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before="4"/>
              <w:rPr>
                <w:b/>
                <w:color w:val="984806" w:themeColor="accent6" w:themeShade="80"/>
                <w:sz w:val="26"/>
              </w:rPr>
            </w:pPr>
          </w:p>
          <w:p w:rsidR="00F35B3B" w:rsidRPr="009F59BE" w:rsidRDefault="00F35B3B" w:rsidP="00BE0318">
            <w:pPr>
              <w:pStyle w:val="TableParagraph"/>
              <w:spacing w:before="4"/>
              <w:rPr>
                <w:b/>
                <w:color w:val="984806" w:themeColor="accent6" w:themeShade="80"/>
                <w:sz w:val="26"/>
              </w:rPr>
            </w:pPr>
          </w:p>
          <w:p w:rsidR="00F35B3B" w:rsidRPr="009F59BE" w:rsidRDefault="00F35B3B" w:rsidP="00BE0318">
            <w:pPr>
              <w:pStyle w:val="TableParagraph"/>
              <w:spacing w:before="4"/>
              <w:rPr>
                <w:b/>
                <w:color w:val="984806" w:themeColor="accent6" w:themeShade="80"/>
                <w:sz w:val="26"/>
              </w:rPr>
            </w:pPr>
          </w:p>
        </w:tc>
        <w:tc>
          <w:tcPr>
            <w:tcW w:w="2225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before="4"/>
              <w:ind w:left="6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  <w:p w:rsidR="00F35B3B" w:rsidRPr="009F59BE" w:rsidRDefault="005104D4" w:rsidP="00B500B7">
            <w:pPr>
              <w:pStyle w:val="TableParagraph"/>
              <w:spacing w:before="4"/>
              <w:ind w:left="6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Trà trái cây nhiệt đới</w:t>
            </w:r>
            <w:r>
              <w:t xml:space="preserve"> /</w:t>
            </w:r>
            <w:r w:rsidRPr="00C62B3B">
              <w:rPr>
                <w:color w:val="996633"/>
                <w:spacing w:val="-2"/>
                <w:w w:val="105"/>
                <w:sz w:val="20"/>
              </w:rPr>
              <w:t>Tropical fruit tea</w:t>
            </w:r>
          </w:p>
        </w:tc>
        <w:tc>
          <w:tcPr>
            <w:tcW w:w="2225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  <w:tc>
          <w:tcPr>
            <w:tcW w:w="2225" w:type="dxa"/>
            <w:shd w:val="clear" w:color="auto" w:fill="F1F1F1"/>
          </w:tcPr>
          <w:p w:rsidR="005104D4" w:rsidRDefault="005104D4" w:rsidP="005104D4">
            <w:pPr>
              <w:widowControl/>
              <w:autoSpaceDE/>
              <w:autoSpaceDN/>
              <w:rPr>
                <w:rFonts w:cs="Calibri"/>
                <w:color w:val="996633"/>
                <w:sz w:val="20"/>
                <w:szCs w:val="20"/>
              </w:rPr>
            </w:pPr>
          </w:p>
          <w:p w:rsidR="005104D4" w:rsidRDefault="005104D4" w:rsidP="005104D4">
            <w:pPr>
              <w:widowControl/>
              <w:autoSpaceDE/>
              <w:autoSpaceDN/>
              <w:rPr>
                <w:rFonts w:eastAsia="Times New Roman" w:cs="Calibri"/>
                <w:color w:val="996633"/>
                <w:sz w:val="20"/>
                <w:szCs w:val="20"/>
              </w:rPr>
            </w:pPr>
            <w:r>
              <w:rPr>
                <w:rFonts w:cs="Calibri"/>
                <w:color w:val="996633"/>
                <w:sz w:val="20"/>
                <w:szCs w:val="20"/>
              </w:rPr>
              <w:t>Trà bí đao/Squash tea</w:t>
            </w:r>
          </w:p>
          <w:p w:rsidR="005104D4" w:rsidRDefault="005104D4" w:rsidP="005104D4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996633"/>
                <w:sz w:val="20"/>
                <w:szCs w:val="20"/>
              </w:rPr>
            </w:pPr>
          </w:p>
          <w:p w:rsidR="00F35B3B" w:rsidRPr="009F59BE" w:rsidRDefault="00F35B3B" w:rsidP="00BE0318">
            <w:pPr>
              <w:pStyle w:val="TableParagraph"/>
              <w:spacing w:before="4"/>
              <w:ind w:left="6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  <w:p w:rsidR="00F35B3B" w:rsidRPr="009F59BE" w:rsidRDefault="00F35B3B" w:rsidP="00BE0318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  <w:tc>
          <w:tcPr>
            <w:tcW w:w="2225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before="4"/>
              <w:ind w:left="6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  <w:p w:rsidR="00F35B3B" w:rsidRPr="009F59BE" w:rsidRDefault="00F35B3B" w:rsidP="00BE0318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</w:tr>
      <w:tr w:rsidR="00F35B3B" w:rsidTr="00BE0318">
        <w:trPr>
          <w:trHeight w:val="1073"/>
        </w:trPr>
        <w:tc>
          <w:tcPr>
            <w:tcW w:w="2272" w:type="dxa"/>
            <w:gridSpan w:val="2"/>
            <w:shd w:val="clear" w:color="auto" w:fill="996633"/>
          </w:tcPr>
          <w:p w:rsidR="00F35B3B" w:rsidRDefault="00F35B3B" w:rsidP="00BE0318">
            <w:pPr>
              <w:pStyle w:val="TableParagraph"/>
              <w:rPr>
                <w:b/>
                <w:sz w:val="30"/>
              </w:rPr>
            </w:pPr>
          </w:p>
          <w:p w:rsidR="00F35B3B" w:rsidRDefault="00F35B3B" w:rsidP="00BE0318">
            <w:pPr>
              <w:pStyle w:val="TableParagraph"/>
              <w:spacing w:before="1" w:line="271" w:lineRule="auto"/>
              <w:ind w:left="671" w:right="404" w:hanging="24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 xml:space="preserve">TRÁNG </w:t>
            </w:r>
            <w:r>
              <w:rPr>
                <w:rFonts w:ascii="Arial" w:hAnsi="Arial"/>
                <w:b/>
                <w:color w:val="FFFFFF"/>
                <w:spacing w:val="-1"/>
                <w:w w:val="105"/>
                <w:sz w:val="19"/>
              </w:rPr>
              <w:t xml:space="preserve">MIỆNG </w:t>
            </w: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DESSERT</w:t>
            </w:r>
          </w:p>
        </w:tc>
        <w:tc>
          <w:tcPr>
            <w:tcW w:w="2226" w:type="dxa"/>
            <w:shd w:val="clear" w:color="auto" w:fill="F1F1F1"/>
          </w:tcPr>
          <w:p w:rsidR="00F35B3B" w:rsidRPr="009F59BE" w:rsidRDefault="005104D4" w:rsidP="00B500B7">
            <w:pPr>
              <w:pStyle w:val="TableParagraph"/>
              <w:spacing w:line="268" w:lineRule="auto"/>
              <w:ind w:right="17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Chè ngô ngọt/Corn sweet soup</w:t>
            </w:r>
          </w:p>
        </w:tc>
        <w:tc>
          <w:tcPr>
            <w:tcW w:w="2225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line="280" w:lineRule="auto"/>
              <w:ind w:left="877" w:right="26" w:hanging="146"/>
              <w:rPr>
                <w:color w:val="984806" w:themeColor="accent6" w:themeShade="80"/>
                <w:spacing w:val="-4"/>
                <w:w w:val="110"/>
                <w:sz w:val="20"/>
              </w:rPr>
            </w:pPr>
          </w:p>
          <w:p w:rsidR="00F35B3B" w:rsidRPr="009F59BE" w:rsidRDefault="00F35B3B" w:rsidP="00BE0318">
            <w:pPr>
              <w:pStyle w:val="TableParagraph"/>
              <w:spacing w:line="280" w:lineRule="auto"/>
              <w:ind w:right="26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spacing w:val="-4"/>
                <w:w w:val="110"/>
                <w:sz w:val="20"/>
              </w:rPr>
              <w:t xml:space="preserve">     Trái </w:t>
            </w:r>
            <w:r w:rsidRPr="009F59BE">
              <w:rPr>
                <w:color w:val="984806" w:themeColor="accent6" w:themeShade="80"/>
                <w:spacing w:val="-3"/>
                <w:w w:val="110"/>
                <w:sz w:val="20"/>
              </w:rPr>
              <w:t>cây</w:t>
            </w:r>
            <w:r w:rsidRPr="009F59BE">
              <w:rPr>
                <w:color w:val="984806" w:themeColor="accent6" w:themeShade="80"/>
                <w:spacing w:val="-52"/>
                <w:w w:val="110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20"/>
              </w:rPr>
              <w:t>Fruit</w:t>
            </w:r>
          </w:p>
        </w:tc>
        <w:tc>
          <w:tcPr>
            <w:tcW w:w="2225" w:type="dxa"/>
            <w:shd w:val="clear" w:color="auto" w:fill="F1F1F1"/>
          </w:tcPr>
          <w:p w:rsidR="00F35B3B" w:rsidRPr="009F59BE" w:rsidRDefault="00F74A12" w:rsidP="00BE0318">
            <w:pPr>
              <w:pStyle w:val="TableParagraph"/>
              <w:spacing w:before="4" w:line="280" w:lineRule="auto"/>
              <w:ind w:right="26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96633"/>
                <w:spacing w:val="-2"/>
                <w:w w:val="105"/>
                <w:sz w:val="20"/>
                <w:szCs w:val="20"/>
              </w:rPr>
              <w:t>Thạch lá vối/Jelly</w:t>
            </w:r>
          </w:p>
        </w:tc>
        <w:tc>
          <w:tcPr>
            <w:tcW w:w="2225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line="280" w:lineRule="auto"/>
              <w:ind w:left="878" w:right="26" w:hanging="147"/>
              <w:rPr>
                <w:color w:val="984806" w:themeColor="accent6" w:themeShade="80"/>
                <w:spacing w:val="-4"/>
                <w:w w:val="110"/>
                <w:sz w:val="20"/>
              </w:rPr>
            </w:pPr>
          </w:p>
          <w:p w:rsidR="00F35B3B" w:rsidRPr="009F59BE" w:rsidRDefault="00F35B3B" w:rsidP="00BE0318">
            <w:pPr>
              <w:pStyle w:val="TableParagraph"/>
              <w:spacing w:line="280" w:lineRule="auto"/>
              <w:ind w:right="26"/>
              <w:rPr>
                <w:color w:val="984806" w:themeColor="accent6" w:themeShade="80"/>
                <w:w w:val="110"/>
                <w:sz w:val="20"/>
              </w:rPr>
            </w:pPr>
            <w:r w:rsidRPr="009F59BE">
              <w:rPr>
                <w:color w:val="984806" w:themeColor="accent6" w:themeShade="80"/>
                <w:spacing w:val="-4"/>
                <w:w w:val="110"/>
                <w:sz w:val="20"/>
              </w:rPr>
              <w:t xml:space="preserve">      Trái </w:t>
            </w:r>
            <w:r w:rsidRPr="009F59BE">
              <w:rPr>
                <w:color w:val="984806" w:themeColor="accent6" w:themeShade="80"/>
                <w:spacing w:val="-3"/>
                <w:w w:val="110"/>
                <w:sz w:val="20"/>
              </w:rPr>
              <w:t>cây</w:t>
            </w:r>
            <w:r w:rsidRPr="009F59BE">
              <w:rPr>
                <w:color w:val="984806" w:themeColor="accent6" w:themeShade="80"/>
                <w:spacing w:val="-52"/>
                <w:w w:val="110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20"/>
              </w:rPr>
              <w:t>Fruit</w:t>
            </w:r>
          </w:p>
          <w:p w:rsidR="00F35B3B" w:rsidRPr="009F59BE" w:rsidRDefault="00F35B3B" w:rsidP="00BE0318">
            <w:pPr>
              <w:pStyle w:val="TableParagraph"/>
              <w:spacing w:line="280" w:lineRule="auto"/>
              <w:ind w:left="878" w:right="26" w:hanging="147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  <w:tc>
          <w:tcPr>
            <w:tcW w:w="2225" w:type="dxa"/>
            <w:shd w:val="clear" w:color="auto" w:fill="F1F1F1"/>
          </w:tcPr>
          <w:p w:rsidR="00F35B3B" w:rsidRPr="009F59BE" w:rsidRDefault="00F74A12" w:rsidP="00BE0318">
            <w:pPr>
              <w:pStyle w:val="TableParagraph"/>
              <w:spacing w:before="4" w:line="280" w:lineRule="auto"/>
              <w:ind w:right="26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84806" w:themeColor="accent6" w:themeShade="80"/>
                <w:sz w:val="20"/>
                <w:szCs w:val="20"/>
              </w:rPr>
              <w:t>Chè đậu đỏ cốt dừa/</w:t>
            </w:r>
            <w:r>
              <w:t xml:space="preserve"> </w:t>
            </w:r>
            <w:r>
              <w:rPr>
                <w:color w:val="984806" w:themeColor="accent6" w:themeShade="80"/>
                <w:sz w:val="20"/>
                <w:szCs w:val="20"/>
              </w:rPr>
              <w:t>Coconut milk red bean sweet soup</w:t>
            </w:r>
          </w:p>
        </w:tc>
      </w:tr>
      <w:tr w:rsidR="001A32CF" w:rsidTr="00BE0318">
        <w:trPr>
          <w:trHeight w:val="1285"/>
        </w:trPr>
        <w:tc>
          <w:tcPr>
            <w:tcW w:w="2272" w:type="dxa"/>
            <w:gridSpan w:val="2"/>
            <w:shd w:val="clear" w:color="auto" w:fill="996633"/>
          </w:tcPr>
          <w:p w:rsidR="001A32CF" w:rsidRDefault="001A32CF" w:rsidP="00BE0318">
            <w:pPr>
              <w:pStyle w:val="TableParagraph"/>
              <w:rPr>
                <w:b/>
                <w:sz w:val="30"/>
              </w:rPr>
            </w:pPr>
          </w:p>
          <w:p w:rsidR="001A32CF" w:rsidRDefault="001A32CF" w:rsidP="00BE0318">
            <w:pPr>
              <w:pStyle w:val="TableParagraph"/>
              <w:spacing w:before="1" w:line="271" w:lineRule="auto"/>
              <w:ind w:left="499" w:right="405" w:firstLine="10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 xml:space="preserve">MÓN CHAY </w:t>
            </w:r>
            <w:r>
              <w:rPr>
                <w:rFonts w:ascii="Arial" w:hAnsi="Arial"/>
                <w:b/>
                <w:color w:val="FFFFFF"/>
                <w:sz w:val="19"/>
              </w:rPr>
              <w:t>VEGETERIAN</w:t>
            </w:r>
          </w:p>
        </w:tc>
        <w:tc>
          <w:tcPr>
            <w:tcW w:w="2226" w:type="dxa"/>
            <w:shd w:val="clear" w:color="auto" w:fill="F1F1F1"/>
          </w:tcPr>
          <w:p w:rsidR="001A32CF" w:rsidRPr="009F59BE" w:rsidRDefault="001A32CF" w:rsidP="00BE0318">
            <w:pPr>
              <w:pStyle w:val="TableParagraph"/>
              <w:spacing w:before="4"/>
              <w:rPr>
                <w:b/>
                <w:color w:val="984806" w:themeColor="accent6" w:themeShade="80"/>
                <w:sz w:val="26"/>
              </w:rPr>
            </w:pPr>
          </w:p>
          <w:p w:rsidR="001A32CF" w:rsidRPr="009F59BE" w:rsidRDefault="001A32CF" w:rsidP="00BE0318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w w:val="110"/>
                <w:sz w:val="19"/>
              </w:rPr>
            </w:pPr>
            <w:r w:rsidRPr="009F59BE">
              <w:rPr>
                <w:color w:val="984806" w:themeColor="accent6" w:themeShade="80"/>
                <w:w w:val="110"/>
                <w:sz w:val="19"/>
              </w:rPr>
              <w:t>Món chay theo ngày</w:t>
            </w:r>
          </w:p>
          <w:p w:rsidR="001A32CF" w:rsidRPr="009F59BE" w:rsidRDefault="001A32CF" w:rsidP="00BE0318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sz w:val="19"/>
              </w:rPr>
            </w:pPr>
            <w:r w:rsidRPr="009F59BE">
              <w:rPr>
                <w:color w:val="984806" w:themeColor="accent6" w:themeShade="80"/>
                <w:w w:val="110"/>
                <w:sz w:val="19"/>
              </w:rPr>
              <w:t xml:space="preserve"> Daily vegan dish</w:t>
            </w:r>
          </w:p>
        </w:tc>
        <w:tc>
          <w:tcPr>
            <w:tcW w:w="2225" w:type="dxa"/>
            <w:shd w:val="clear" w:color="auto" w:fill="F1F1F1"/>
          </w:tcPr>
          <w:p w:rsidR="001A32CF" w:rsidRPr="009F59BE" w:rsidRDefault="001A32CF" w:rsidP="00BE0318">
            <w:pPr>
              <w:pStyle w:val="TableParagraph"/>
              <w:spacing w:before="4"/>
              <w:rPr>
                <w:b/>
                <w:color w:val="984806" w:themeColor="accent6" w:themeShade="80"/>
                <w:sz w:val="26"/>
              </w:rPr>
            </w:pPr>
          </w:p>
          <w:p w:rsidR="001A32CF" w:rsidRPr="009F59BE" w:rsidRDefault="001A32CF" w:rsidP="00BE0318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sz w:val="19"/>
              </w:rPr>
            </w:pPr>
            <w:r w:rsidRPr="009F59BE">
              <w:rPr>
                <w:color w:val="984806" w:themeColor="accent6" w:themeShade="80"/>
                <w:w w:val="110"/>
                <w:sz w:val="19"/>
              </w:rPr>
              <w:t>Món</w:t>
            </w:r>
            <w:r w:rsidRPr="009F59BE">
              <w:rPr>
                <w:color w:val="984806" w:themeColor="accent6" w:themeShade="80"/>
                <w:spacing w:val="3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chay</w:t>
            </w:r>
            <w:r w:rsidRPr="009F59BE">
              <w:rPr>
                <w:color w:val="984806" w:themeColor="accent6" w:themeShade="80"/>
                <w:spacing w:val="1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theo</w:t>
            </w:r>
            <w:r w:rsidRPr="009F59BE">
              <w:rPr>
                <w:color w:val="984806" w:themeColor="accent6" w:themeShade="80"/>
                <w:spacing w:val="2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ngày</w:t>
            </w:r>
            <w:r w:rsidRPr="009F59BE">
              <w:rPr>
                <w:color w:val="984806" w:themeColor="accent6" w:themeShade="80"/>
                <w:spacing w:val="-49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Daily</w:t>
            </w:r>
            <w:r w:rsidRPr="009F59BE">
              <w:rPr>
                <w:color w:val="984806" w:themeColor="accent6" w:themeShade="80"/>
                <w:spacing w:val="-4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vegan</w:t>
            </w:r>
            <w:r w:rsidRPr="009F59BE">
              <w:rPr>
                <w:color w:val="984806" w:themeColor="accent6" w:themeShade="80"/>
                <w:spacing w:val="-2"/>
                <w:w w:val="110"/>
                <w:sz w:val="19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19"/>
              </w:rPr>
              <w:t>dish</w:t>
            </w:r>
          </w:p>
        </w:tc>
        <w:tc>
          <w:tcPr>
            <w:tcW w:w="2225" w:type="dxa"/>
            <w:shd w:val="clear" w:color="auto" w:fill="F1F1F1"/>
          </w:tcPr>
          <w:p w:rsidR="001A32CF" w:rsidRPr="009F59BE" w:rsidRDefault="001A32CF" w:rsidP="00BE0318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w w:val="110"/>
                <w:sz w:val="19"/>
              </w:rPr>
            </w:pPr>
          </w:p>
          <w:p w:rsidR="001A32CF" w:rsidRPr="009F59BE" w:rsidRDefault="001A32CF" w:rsidP="00BE0318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w w:val="110"/>
                <w:sz w:val="19"/>
              </w:rPr>
            </w:pPr>
            <w:r w:rsidRPr="009F59BE">
              <w:rPr>
                <w:color w:val="984806" w:themeColor="accent6" w:themeShade="80"/>
                <w:w w:val="110"/>
                <w:sz w:val="19"/>
              </w:rPr>
              <w:t>Món chay theo ngày</w:t>
            </w:r>
          </w:p>
          <w:p w:rsidR="001A32CF" w:rsidRPr="009F59BE" w:rsidRDefault="001A32CF" w:rsidP="00BE0318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w w:val="110"/>
                <w:sz w:val="19"/>
              </w:rPr>
            </w:pPr>
            <w:r w:rsidRPr="009F59BE">
              <w:rPr>
                <w:color w:val="984806" w:themeColor="accent6" w:themeShade="80"/>
                <w:w w:val="110"/>
                <w:sz w:val="19"/>
              </w:rPr>
              <w:t xml:space="preserve"> Daily vegan dish</w:t>
            </w:r>
          </w:p>
        </w:tc>
        <w:tc>
          <w:tcPr>
            <w:tcW w:w="2225" w:type="dxa"/>
            <w:shd w:val="clear" w:color="auto" w:fill="F1F1F1"/>
          </w:tcPr>
          <w:p w:rsidR="001A32CF" w:rsidRPr="009F59BE" w:rsidRDefault="001A32CF" w:rsidP="00BE0318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w w:val="110"/>
                <w:sz w:val="19"/>
              </w:rPr>
            </w:pPr>
          </w:p>
          <w:p w:rsidR="001A32CF" w:rsidRPr="009F59BE" w:rsidRDefault="001A32CF" w:rsidP="00BE0318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w w:val="110"/>
                <w:sz w:val="19"/>
              </w:rPr>
            </w:pPr>
            <w:r w:rsidRPr="009F59BE">
              <w:rPr>
                <w:color w:val="984806" w:themeColor="accent6" w:themeShade="80"/>
                <w:w w:val="110"/>
                <w:sz w:val="19"/>
              </w:rPr>
              <w:t>Món chay theo ngày Daily vegan dish</w:t>
            </w:r>
          </w:p>
        </w:tc>
        <w:tc>
          <w:tcPr>
            <w:tcW w:w="2225" w:type="dxa"/>
            <w:shd w:val="clear" w:color="auto" w:fill="F1F1F1"/>
          </w:tcPr>
          <w:p w:rsidR="001A32CF" w:rsidRPr="009F59BE" w:rsidRDefault="001A32CF" w:rsidP="00BE0318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w w:val="110"/>
                <w:sz w:val="19"/>
              </w:rPr>
            </w:pPr>
          </w:p>
          <w:p w:rsidR="001A32CF" w:rsidRPr="009F59BE" w:rsidRDefault="001A32CF" w:rsidP="00BE0318">
            <w:pPr>
              <w:pStyle w:val="TableParagraph"/>
              <w:spacing w:line="285" w:lineRule="auto"/>
              <w:ind w:left="330" w:right="137" w:hanging="170"/>
              <w:rPr>
                <w:color w:val="984806" w:themeColor="accent6" w:themeShade="80"/>
                <w:w w:val="110"/>
                <w:sz w:val="19"/>
              </w:rPr>
            </w:pPr>
            <w:r w:rsidRPr="009F59BE">
              <w:rPr>
                <w:color w:val="984806" w:themeColor="accent6" w:themeShade="80"/>
                <w:w w:val="110"/>
                <w:sz w:val="19"/>
              </w:rPr>
              <w:t>Món chay theo ngày Daily vegan dish</w:t>
            </w:r>
          </w:p>
        </w:tc>
      </w:tr>
    </w:tbl>
    <w:p w:rsidR="00981020" w:rsidRDefault="00981020">
      <w:pPr>
        <w:rPr>
          <w:b/>
          <w:sz w:val="20"/>
        </w:rPr>
      </w:pPr>
    </w:p>
    <w:p w:rsidR="00981020" w:rsidRDefault="00981020">
      <w:pPr>
        <w:spacing w:before="8" w:after="1"/>
        <w:rPr>
          <w:b/>
          <w:sz w:val="13"/>
        </w:rPr>
      </w:pPr>
    </w:p>
    <w:p w:rsidR="00981020" w:rsidRDefault="00981020">
      <w:pPr>
        <w:spacing w:line="244" w:lineRule="auto"/>
        <w:rPr>
          <w:rFonts w:ascii="Calibri" w:hAnsi="Calibri"/>
          <w:sz w:val="37"/>
        </w:rPr>
        <w:sectPr w:rsidR="00981020">
          <w:pgSz w:w="17010" w:h="23820"/>
          <w:pgMar w:top="720" w:right="0" w:bottom="0" w:left="0" w:header="720" w:footer="720" w:gutter="0"/>
          <w:cols w:space="720"/>
        </w:sectPr>
      </w:pPr>
    </w:p>
    <w:p w:rsidR="00981020" w:rsidRDefault="006517C2" w:rsidP="005211AA">
      <w:pPr>
        <w:pStyle w:val="Heading1"/>
        <w:spacing w:line="213" w:lineRule="auto"/>
        <w:ind w:left="0" w:firstLine="0"/>
      </w:pPr>
      <w:r w:rsidRPr="000D49A2">
        <w:rPr>
          <w:noProof/>
          <w:color w:val="996633"/>
          <w:w w:val="105"/>
          <w:sz w:val="20"/>
          <w:szCs w:val="20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align>top</wp:align>
            </wp:positionV>
            <wp:extent cx="10953750" cy="15119985"/>
            <wp:effectExtent l="0" t="0" r="0" b="5715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0" cy="151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12CE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8741410</wp:posOffset>
                </wp:positionH>
                <wp:positionV relativeFrom="paragraph">
                  <wp:posOffset>7171690</wp:posOffset>
                </wp:positionV>
                <wp:extent cx="1969135" cy="3373120"/>
                <wp:effectExtent l="6985" t="8890" r="5080" b="0"/>
                <wp:wrapNone/>
                <wp:docPr id="2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3373120"/>
                          <a:chOff x="13766" y="11295"/>
                          <a:chExt cx="3101" cy="5312"/>
                        </a:xfrm>
                      </wpg:grpSpPr>
                      <wps:wsp>
                        <wps:cNvPr id="22" name="Freeform 92"/>
                        <wps:cNvSpPr>
                          <a:spLocks/>
                        </wps:cNvSpPr>
                        <wps:spPr bwMode="auto">
                          <a:xfrm>
                            <a:off x="13766" y="11294"/>
                            <a:ext cx="3101" cy="5312"/>
                          </a:xfrm>
                          <a:custGeom>
                            <a:avLst/>
                            <a:gdLst>
                              <a:gd name="T0" fmla="*/ 2852 w 3101"/>
                              <a:gd name="T1" fmla="*/ 11295 h 5312"/>
                              <a:gd name="T2" fmla="*/ 249 w 3101"/>
                              <a:gd name="T3" fmla="*/ 11295 h 5312"/>
                              <a:gd name="T4" fmla="*/ 171 w 3101"/>
                              <a:gd name="T5" fmla="*/ 11307 h 5312"/>
                              <a:gd name="T6" fmla="*/ 103 w 3101"/>
                              <a:gd name="T7" fmla="*/ 11343 h 5312"/>
                              <a:gd name="T8" fmla="*/ 49 w 3101"/>
                              <a:gd name="T9" fmla="*/ 11397 h 5312"/>
                              <a:gd name="T10" fmla="*/ 13 w 3101"/>
                              <a:gd name="T11" fmla="*/ 11465 h 5312"/>
                              <a:gd name="T12" fmla="*/ 0 w 3101"/>
                              <a:gd name="T13" fmla="*/ 11543 h 5312"/>
                              <a:gd name="T14" fmla="*/ 0 w 3101"/>
                              <a:gd name="T15" fmla="*/ 16357 h 5312"/>
                              <a:gd name="T16" fmla="*/ 13 w 3101"/>
                              <a:gd name="T17" fmla="*/ 16436 h 5312"/>
                              <a:gd name="T18" fmla="*/ 49 w 3101"/>
                              <a:gd name="T19" fmla="*/ 16504 h 5312"/>
                              <a:gd name="T20" fmla="*/ 103 w 3101"/>
                              <a:gd name="T21" fmla="*/ 16558 h 5312"/>
                              <a:gd name="T22" fmla="*/ 171 w 3101"/>
                              <a:gd name="T23" fmla="*/ 16593 h 5312"/>
                              <a:gd name="T24" fmla="*/ 249 w 3101"/>
                              <a:gd name="T25" fmla="*/ 16606 h 5312"/>
                              <a:gd name="T26" fmla="*/ 2852 w 3101"/>
                              <a:gd name="T27" fmla="*/ 16606 h 5312"/>
                              <a:gd name="T28" fmla="*/ 2931 w 3101"/>
                              <a:gd name="T29" fmla="*/ 16593 h 5312"/>
                              <a:gd name="T30" fmla="*/ 2999 w 3101"/>
                              <a:gd name="T31" fmla="*/ 16558 h 5312"/>
                              <a:gd name="T32" fmla="*/ 3053 w 3101"/>
                              <a:gd name="T33" fmla="*/ 16504 h 5312"/>
                              <a:gd name="T34" fmla="*/ 3089 w 3101"/>
                              <a:gd name="T35" fmla="*/ 16436 h 5312"/>
                              <a:gd name="T36" fmla="*/ 3101 w 3101"/>
                              <a:gd name="T37" fmla="*/ 16357 h 5312"/>
                              <a:gd name="T38" fmla="*/ 3101 w 3101"/>
                              <a:gd name="T39" fmla="*/ 11543 h 5312"/>
                              <a:gd name="T40" fmla="*/ 3089 w 3101"/>
                              <a:gd name="T41" fmla="*/ 11465 h 5312"/>
                              <a:gd name="T42" fmla="*/ 3053 w 3101"/>
                              <a:gd name="T43" fmla="*/ 11397 h 5312"/>
                              <a:gd name="T44" fmla="*/ 2999 w 3101"/>
                              <a:gd name="T45" fmla="*/ 11343 h 5312"/>
                              <a:gd name="T46" fmla="*/ 2931 w 3101"/>
                              <a:gd name="T47" fmla="*/ 11307 h 5312"/>
                              <a:gd name="T48" fmla="*/ 2852 w 3101"/>
                              <a:gd name="T49" fmla="*/ 11295 h 5312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01" h="5312">
                                <a:moveTo>
                                  <a:pt x="2852" y="0"/>
                                </a:moveTo>
                                <a:lnTo>
                                  <a:pt x="249" y="0"/>
                                </a:lnTo>
                                <a:lnTo>
                                  <a:pt x="171" y="12"/>
                                </a:lnTo>
                                <a:lnTo>
                                  <a:pt x="103" y="48"/>
                                </a:lnTo>
                                <a:lnTo>
                                  <a:pt x="49" y="102"/>
                                </a:lnTo>
                                <a:lnTo>
                                  <a:pt x="13" y="170"/>
                                </a:lnTo>
                                <a:lnTo>
                                  <a:pt x="0" y="248"/>
                                </a:lnTo>
                                <a:lnTo>
                                  <a:pt x="0" y="5062"/>
                                </a:lnTo>
                                <a:lnTo>
                                  <a:pt x="13" y="5141"/>
                                </a:lnTo>
                                <a:lnTo>
                                  <a:pt x="49" y="5209"/>
                                </a:lnTo>
                                <a:lnTo>
                                  <a:pt x="103" y="5263"/>
                                </a:lnTo>
                                <a:lnTo>
                                  <a:pt x="171" y="5298"/>
                                </a:lnTo>
                                <a:lnTo>
                                  <a:pt x="249" y="5311"/>
                                </a:lnTo>
                                <a:lnTo>
                                  <a:pt x="2852" y="5311"/>
                                </a:lnTo>
                                <a:lnTo>
                                  <a:pt x="2931" y="5298"/>
                                </a:lnTo>
                                <a:lnTo>
                                  <a:pt x="2999" y="5263"/>
                                </a:lnTo>
                                <a:lnTo>
                                  <a:pt x="3053" y="5209"/>
                                </a:lnTo>
                                <a:lnTo>
                                  <a:pt x="3089" y="5141"/>
                                </a:lnTo>
                                <a:lnTo>
                                  <a:pt x="3101" y="5062"/>
                                </a:lnTo>
                                <a:lnTo>
                                  <a:pt x="3101" y="248"/>
                                </a:lnTo>
                                <a:lnTo>
                                  <a:pt x="3089" y="170"/>
                                </a:lnTo>
                                <a:lnTo>
                                  <a:pt x="3053" y="102"/>
                                </a:lnTo>
                                <a:lnTo>
                                  <a:pt x="2999" y="48"/>
                                </a:lnTo>
                                <a:lnTo>
                                  <a:pt x="2931" y="12"/>
                                </a:lnTo>
                                <a:lnTo>
                                  <a:pt x="2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A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4" y="11603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0" y="11603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0" y="12453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0" y="12721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2" y="13791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0" y="13791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6" y="15579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1" y="15849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3766" y="11294"/>
                            <a:ext cx="3101" cy="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9FF" w:rsidRDefault="00CD69FF" w:rsidP="0080552E">
                              <w:pPr>
                                <w:ind w:left="697" w:right="682"/>
                                <w:jc w:val="center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w w:val="85"/>
                                  <w:sz w:val="21"/>
                                </w:rPr>
                                <w:t>AN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spacing w:val="-3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w w:val="85"/>
                                  <w:sz w:val="21"/>
                                </w:rPr>
                                <w:t>TOÀN</w:t>
                              </w:r>
                            </w:p>
                            <w:p w:rsidR="00CD69FF" w:rsidRDefault="00CD69FF" w:rsidP="0080552E">
                              <w:pPr>
                                <w:spacing w:before="17" w:line="254" w:lineRule="auto"/>
                                <w:ind w:left="212" w:right="199"/>
                                <w:jc w:val="both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-1"/>
                                  <w:w w:val="65"/>
                                </w:rPr>
                                <w:t xml:space="preserve">Sức khỏe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và sự an toàn của thực khách là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-3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mối quan tâm hàng đầu của CIS – LÀO CAI, do đó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chúng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6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tôi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6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luôn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6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đảm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0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ảo: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39"/>
                                </w:tabs>
                                <w:spacing w:line="254" w:lineRule="auto"/>
                                <w:ind w:right="202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0"/>
                                </w:rPr>
                                <w:t>Quy trình chế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0"/>
                                </w:rPr>
                                <w:t>iến đạt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0"/>
                                </w:rPr>
                                <w:t>tiêu chuẩn vệ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sinh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toàn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thực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phẩm.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9"/>
                                </w:tabs>
                                <w:spacing w:line="254" w:lineRule="auto"/>
                                <w:ind w:right="201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Nguồn nguyên vật liệu từ các đối tác uy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5"/>
                                </w:rPr>
                                <w:t>tín.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22"/>
                                </w:tabs>
                                <w:spacing w:line="252" w:lineRule="exact"/>
                                <w:ind w:left="321" w:hanging="11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Đội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9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ngũ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9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nhân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0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sự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9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được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9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đào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0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tạo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ài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ản.</w:t>
                              </w:r>
                            </w:p>
                            <w:p w:rsidR="00CD69FF" w:rsidRDefault="00CD69FF" w:rsidP="0080552E">
                              <w:pPr>
                                <w:spacing w:before="180"/>
                                <w:ind w:left="697" w:right="682"/>
                                <w:jc w:val="center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22222"/>
                                  <w:w w:val="85"/>
                                  <w:sz w:val="21"/>
                                </w:rPr>
                                <w:t>HEALTH</w:t>
                              </w:r>
                              <w:r>
                                <w:rPr>
                                  <w:rFonts w:ascii="Verdana"/>
                                  <w:b/>
                                  <w:color w:val="222222"/>
                                  <w:spacing w:val="5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222222"/>
                                  <w:w w:val="85"/>
                                  <w:sz w:val="21"/>
                                </w:rPr>
                                <w:t>SAFETY</w:t>
                              </w:r>
                            </w:p>
                            <w:p w:rsidR="00CD69FF" w:rsidRDefault="00CD69FF" w:rsidP="0080552E">
                              <w:pPr>
                                <w:spacing w:before="19" w:line="256" w:lineRule="auto"/>
                                <w:ind w:left="212" w:right="195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Customers’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safety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>are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3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5"/>
                                </w:rPr>
                                <w:t xml:space="preserve">CIS – LAO CAI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top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0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concerns,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0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so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1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we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0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always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spacing w:val="10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22222"/>
                                  <w:w w:val="60"/>
                                </w:rPr>
                                <w:t>ensure: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90"/>
                                </w:tabs>
                                <w:spacing w:line="256" w:lineRule="auto"/>
                                <w:ind w:right="200" w:firstLine="0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Cooking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process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always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meets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food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3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1"/>
                                  <w:w w:val="65"/>
                                </w:rPr>
                                <w:t>hygiene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safety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standards.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8"/>
                                </w:tabs>
                                <w:spacing w:line="256" w:lineRule="auto"/>
                                <w:ind w:right="200" w:firstLine="0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Cooking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ingredients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2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provided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38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70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40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1"/>
                                  <w:w w:val="65"/>
                                </w:rPr>
                                <w:t>reputa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le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partners.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22"/>
                                </w:tabs>
                                <w:spacing w:line="251" w:lineRule="exact"/>
                                <w:ind w:left="322" w:hanging="110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personnel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well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qualified.</w:t>
                              </w:r>
                            </w:p>
                            <w:p w:rsidR="00CD69FF" w:rsidRDefault="00CD69FF" w:rsidP="0080552E">
                              <w:pPr>
                                <w:tabs>
                                  <w:tab w:val="left" w:pos="322"/>
                                </w:tabs>
                                <w:spacing w:line="251" w:lineRule="exact"/>
                                <w:ind w:left="212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86" style="position:absolute;margin-left:688.3pt;margin-top:564.7pt;width:155.05pt;height:265.6pt;z-index:251657216;mso-position-horizontal-relative:page" coordorigin="13766,11295" coordsize="3101,5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">
                <v:shape id="Freeform 92" o:spid="_x0000_s1087" style="position:absolute;left:13766;top:11294;width:3101;height:5312;visibility:visible;mso-wrap-style:square;v-text-anchor:top" coordsize="3101,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" path="m2852,l249,,171,12,103,48,49,102,13,170,,248,,5062r13,79l49,5209r54,54l171,5298r78,13l2852,5311r79,-13l2999,5263r54,-54l3089,5141r12,-79l3101,248r-12,-78l3053,102,2999,48,2931,12,2852,xe" fillcolor="#9dcac5" stroked="f">
                  <v:path arrowok="t" o:connecttype="custom" o:connectlocs="2852,11295;249,11295;171,11307;103,11343;49,11397;13,11465;0,11543;0,16357;13,16436;49,16504;103,16558;171,16593;249,16606;2852,16606;2931,16593;2999,16558;3053,16504;3089,16436;3101,16357;3101,11543;3089,11465;3053,11397;2999,11343;2931,11307;2852,11295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88" type="#_x0000_t75" style="position:absolute;left:13914;top:11603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">
                  <v:imagedata r:id="rId40" o:title=""/>
                </v:shape>
                <v:shape id="Picture 94" o:spid="_x0000_s1089" type="#_x0000_t75" style="position:absolute;left:16500;top:11603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">
                  <v:imagedata r:id="rId41" o:title=""/>
                </v:shape>
                <v:shape id="Picture 95" o:spid="_x0000_s1090" type="#_x0000_t75" style="position:absolute;left:15290;top:12453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">
                  <v:imagedata r:id="rId42" o:title=""/>
                </v:shape>
                <v:shape id="Picture 96" o:spid="_x0000_s1091" type="#_x0000_t75" style="position:absolute;left:15100;top:12721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">
                  <v:imagedata r:id="rId42" o:title=""/>
                </v:shape>
                <v:shape id="Picture 97" o:spid="_x0000_s1092" type="#_x0000_t75" style="position:absolute;left:16152;top:13791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">
                  <v:imagedata r:id="rId42" o:title=""/>
                </v:shape>
                <v:shape id="Picture 98" o:spid="_x0000_s1093" type="#_x0000_t75" style="position:absolute;left:16400;top:13791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">
                  <v:imagedata r:id="rId42" o:title=""/>
                </v:shape>
                <v:shape id="Picture 99" o:spid="_x0000_s1094" type="#_x0000_t75" style="position:absolute;left:16506;top:15579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">
                  <v:imagedata r:id="rId43" o:title=""/>
                </v:shape>
                <v:shape id="Picture 100" o:spid="_x0000_s1095" type="#_x0000_t75" style="position:absolute;left:14391;top:15849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">
                  <v:imagedata r:id="rId4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1" o:spid="_x0000_s1096" type="#_x0000_t202" style="position:absolute;left:13766;top:11294;width:3101;height:5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CD69FF" w:rsidRDefault="00CD69FF" w:rsidP="0080552E">
                        <w:pPr>
                          <w:ind w:left="697" w:right="682"/>
                          <w:jc w:val="center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92416"/>
                            <w:w w:val="85"/>
                            <w:sz w:val="21"/>
                          </w:rPr>
                          <w:t>AN</w:t>
                        </w:r>
                        <w:r>
                          <w:rPr>
                            <w:rFonts w:ascii="Verdana" w:hAnsi="Verdana"/>
                            <w:b/>
                            <w:color w:val="392416"/>
                            <w:spacing w:val="-3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392416"/>
                            <w:w w:val="85"/>
                            <w:sz w:val="21"/>
                          </w:rPr>
                          <w:t>TOÀN</w:t>
                        </w:r>
                      </w:p>
                      <w:p w:rsidR="00CD69FF" w:rsidRDefault="00CD69FF" w:rsidP="0080552E">
                        <w:pPr>
                          <w:spacing w:before="17" w:line="254" w:lineRule="auto"/>
                          <w:ind w:left="212" w:right="199"/>
                          <w:jc w:val="both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spacing w:val="-1"/>
                            <w:w w:val="65"/>
                          </w:rPr>
                          <w:t xml:space="preserve">Sức khỏe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và sự an toàn của thực khách là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-3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mối quan tâm hàng đầu của CIS – LÀO CAI, do đó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chúng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6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tôi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6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luôn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6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đảm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0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ảo: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39"/>
                          </w:tabs>
                          <w:spacing w:line="254" w:lineRule="auto"/>
                          <w:ind w:right="202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70"/>
                          </w:rPr>
                          <w:t>Quy trình chế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70"/>
                          </w:rPr>
                          <w:t>iến đạt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70"/>
                          </w:rPr>
                          <w:t>tiêu chuẩn vệ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sinh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an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toàn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thực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phẩm.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9"/>
                          </w:tabs>
                          <w:spacing w:line="254" w:lineRule="auto"/>
                          <w:ind w:right="201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Nguồn nguyên vật liệu từ các đối tác uy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75"/>
                          </w:rPr>
                          <w:t>tín.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22"/>
                          </w:tabs>
                          <w:spacing w:line="252" w:lineRule="exact"/>
                          <w:ind w:left="321" w:hanging="11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Đội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9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ngũ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9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nhân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0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sự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9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được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9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đào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0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tạo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3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ài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ản.</w:t>
                        </w:r>
                      </w:p>
                      <w:p w:rsidR="00CD69FF" w:rsidRDefault="00CD69FF" w:rsidP="0080552E">
                        <w:pPr>
                          <w:spacing w:before="180"/>
                          <w:ind w:left="697" w:right="682"/>
                          <w:jc w:val="center"/>
                          <w:rPr>
                            <w:rFonts w:asci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222222"/>
                            <w:w w:val="85"/>
                            <w:sz w:val="21"/>
                          </w:rPr>
                          <w:t>HEALTH</w:t>
                        </w:r>
                        <w:r>
                          <w:rPr>
                            <w:rFonts w:ascii="Verdana"/>
                            <w:b/>
                            <w:color w:val="222222"/>
                            <w:spacing w:val="5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222222"/>
                            <w:w w:val="85"/>
                            <w:sz w:val="21"/>
                          </w:rPr>
                          <w:t>SAFETY</w:t>
                        </w:r>
                      </w:p>
                      <w:p w:rsidR="00CD69FF" w:rsidRDefault="00CD69FF" w:rsidP="0080552E">
                        <w:pPr>
                          <w:spacing w:before="19" w:line="256" w:lineRule="auto"/>
                          <w:ind w:left="212" w:right="195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Customers’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safety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>are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3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5"/>
                          </w:rPr>
                          <w:t xml:space="preserve">CIS – LAO CAI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top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0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concerns,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0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so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1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we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0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always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spacing w:val="10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22222"/>
                            <w:w w:val="60"/>
                          </w:rPr>
                          <w:t>ensure: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90"/>
                          </w:tabs>
                          <w:spacing w:line="256" w:lineRule="auto"/>
                          <w:ind w:right="200" w:firstLine="0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Cooking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process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always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meets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food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3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1"/>
                            <w:w w:val="65"/>
                          </w:rPr>
                          <w:t>hygiene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safety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standards.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8"/>
                          </w:tabs>
                          <w:spacing w:line="256" w:lineRule="auto"/>
                          <w:ind w:right="200" w:firstLine="0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Cooking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ingredients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are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2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provided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38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70"/>
                          </w:rPr>
                          <w:t>y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40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1"/>
                            <w:w w:val="65"/>
                          </w:rPr>
                          <w:t>reputa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le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partners.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22"/>
                          </w:tabs>
                          <w:spacing w:line="251" w:lineRule="exact"/>
                          <w:ind w:left="322" w:hanging="110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All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personnel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are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well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qualified.</w:t>
                        </w:r>
                      </w:p>
                      <w:p w:rsidR="00CD69FF" w:rsidRDefault="00CD69FF" w:rsidP="0080552E">
                        <w:pPr>
                          <w:tabs>
                            <w:tab w:val="left" w:pos="322"/>
                          </w:tabs>
                          <w:spacing w:line="251" w:lineRule="exact"/>
                          <w:ind w:left="212"/>
                          <w:rPr>
                            <w:rFonts w:ascii="Arial"/>
                            <w:i/>
                            <w:color w:val="22222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211AA">
        <w:rPr>
          <w:color w:val="FFB600"/>
        </w:rPr>
        <w:t xml:space="preserve">                              </w:t>
      </w:r>
      <w:r w:rsidR="000E1F8A">
        <w:rPr>
          <w:color w:val="FFB600"/>
        </w:rPr>
        <w:t>MENUCIS-LÀOCAI</w:t>
      </w:r>
    </w:p>
    <w:p w:rsidR="00981020" w:rsidRDefault="00981020">
      <w:pPr>
        <w:spacing w:before="6"/>
        <w:rPr>
          <w:b/>
          <w:sz w:val="13"/>
        </w:rPr>
      </w:pPr>
    </w:p>
    <w:p w:rsidR="00981020" w:rsidRDefault="00981020">
      <w:pPr>
        <w:rPr>
          <w:b/>
          <w:sz w:val="20"/>
        </w:rPr>
      </w:pPr>
    </w:p>
    <w:p w:rsidR="00981020" w:rsidRDefault="00BE0318">
      <w:pPr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80645</wp:posOffset>
                </wp:positionV>
                <wp:extent cx="2074545" cy="330200"/>
                <wp:effectExtent l="0" t="0" r="20955" b="12700"/>
                <wp:wrapNone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4545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69FF" w:rsidRDefault="00CD69FF" w:rsidP="00987972">
                            <w:pPr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</w:pPr>
                            <w:r w:rsidRPr="00607002"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  <w:t>Tu</w:t>
                            </w:r>
                            <w:r w:rsidRPr="00607002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ầ</w:t>
                            </w:r>
                            <w:r w:rsidRPr="00607002"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  <w:t xml:space="preserve">n </w:t>
                            </w:r>
                            <w:r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  <w:t>4</w:t>
                            </w:r>
                            <w:r w:rsidRPr="00607002"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  <w:t>25/3 – 29/3</w:t>
                            </w:r>
                          </w:p>
                          <w:p w:rsidR="00CD69FF" w:rsidRPr="00607002" w:rsidRDefault="00CD69FF" w:rsidP="00987972">
                            <w:pPr>
                              <w:rPr>
                                <w:rFonts w:ascii=".VnAristote" w:hAnsi=".VnAristot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2" o:spid="_x0000_s1097" type="#_x0000_t202" style="position:absolute;margin-left:0;margin-top:6.35pt;width:163.35pt;height:2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" fillcolor="white [3201]" strokeweight=".5pt">
                <v:path arrowok="t"/>
                <v:textbox>
                  <w:txbxContent>
                    <w:p w:rsidR="00CD69FF" w:rsidRDefault="00CD69FF" w:rsidP="00987972">
                      <w:pPr>
                        <w:rPr>
                          <w:rFonts w:ascii=".VnAristote" w:hAnsi=".VnAristote"/>
                          <w:sz w:val="32"/>
                          <w:szCs w:val="32"/>
                        </w:rPr>
                      </w:pPr>
                      <w:r w:rsidRPr="00607002">
                        <w:rPr>
                          <w:rFonts w:ascii=".VnAristote" w:hAnsi=".VnAristote"/>
                          <w:sz w:val="32"/>
                          <w:szCs w:val="32"/>
                        </w:rPr>
                        <w:t>Tu</w:t>
                      </w:r>
                      <w:r w:rsidRPr="00607002">
                        <w:rPr>
                          <w:rFonts w:ascii="Calibri" w:hAnsi="Calibri" w:cs="Calibri"/>
                          <w:sz w:val="32"/>
                          <w:szCs w:val="32"/>
                        </w:rPr>
                        <w:t>ầ</w:t>
                      </w:r>
                      <w:r w:rsidRPr="00607002">
                        <w:rPr>
                          <w:rFonts w:ascii=".VnAristote" w:hAnsi=".VnAristote"/>
                          <w:sz w:val="32"/>
                          <w:szCs w:val="32"/>
                        </w:rPr>
                        <w:t xml:space="preserve">n </w:t>
                      </w:r>
                      <w:r>
                        <w:rPr>
                          <w:rFonts w:ascii=".VnAristote" w:hAnsi=".VnAristote"/>
                          <w:sz w:val="32"/>
                          <w:szCs w:val="32"/>
                        </w:rPr>
                        <w:t>4</w:t>
                      </w:r>
                      <w:r w:rsidRPr="00607002">
                        <w:rPr>
                          <w:rFonts w:ascii=".VnAristote" w:hAnsi=".VnAristote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.VnAristote" w:hAnsi=".VnAristote"/>
                          <w:sz w:val="32"/>
                          <w:szCs w:val="32"/>
                        </w:rPr>
                        <w:t>25/3 – 29/3</w:t>
                      </w:r>
                    </w:p>
                    <w:p w:rsidR="00CD69FF" w:rsidRPr="00607002" w:rsidRDefault="00CD69FF" w:rsidP="00987972">
                      <w:pPr>
                        <w:rPr>
                          <w:rFonts w:ascii=".VnAristote" w:hAnsi=".VnAristote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tbl>
      <w:tblPr>
        <w:tblpPr w:leftFromText="180" w:rightFromText="180" w:vertAnchor="text" w:horzAnchor="margin" w:tblpY="178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669"/>
        <w:gridCol w:w="2203"/>
        <w:gridCol w:w="2202"/>
        <w:gridCol w:w="2203"/>
        <w:gridCol w:w="2203"/>
        <w:gridCol w:w="2206"/>
      </w:tblGrid>
      <w:tr w:rsidR="00A87E3B" w:rsidTr="00BE0318">
        <w:trPr>
          <w:trHeight w:val="803"/>
        </w:trPr>
        <w:tc>
          <w:tcPr>
            <w:tcW w:w="2249" w:type="dxa"/>
            <w:gridSpan w:val="2"/>
            <w:vMerge w:val="restart"/>
            <w:shd w:val="clear" w:color="auto" w:fill="663300"/>
          </w:tcPr>
          <w:p w:rsidR="00A87E3B" w:rsidRDefault="00A87E3B" w:rsidP="00BE0318">
            <w:pPr>
              <w:pStyle w:val="TableParagraph"/>
              <w:spacing w:line="261" w:lineRule="auto"/>
              <w:ind w:right="71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C000"/>
                <w:sz w:val="20"/>
              </w:rPr>
              <w:t>TUẦN:4</w:t>
            </w:r>
            <w:r w:rsidR="00074747">
              <w:rPr>
                <w:rFonts w:ascii="Arial" w:hAnsi="Arial"/>
                <w:b/>
                <w:color w:val="FFC00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C000"/>
                <w:spacing w:val="-1"/>
                <w:sz w:val="20"/>
              </w:rPr>
              <w:t>WEEK:4</w:t>
            </w:r>
          </w:p>
        </w:tc>
        <w:tc>
          <w:tcPr>
            <w:tcW w:w="2203" w:type="dxa"/>
            <w:shd w:val="clear" w:color="auto" w:fill="674233"/>
          </w:tcPr>
          <w:p w:rsidR="00A87E3B" w:rsidRDefault="00A87E3B" w:rsidP="00BE0318">
            <w:pPr>
              <w:pStyle w:val="TableParagraph"/>
              <w:ind w:left="29" w:right="16"/>
              <w:jc w:val="center"/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</w:pPr>
          </w:p>
          <w:p w:rsidR="00A87E3B" w:rsidRPr="000D49A2" w:rsidRDefault="00A87E3B" w:rsidP="00BE0318">
            <w:pPr>
              <w:pStyle w:val="TableParagraph"/>
              <w:ind w:left="29" w:right="16"/>
              <w:jc w:val="center"/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</w:pPr>
            <w:r w:rsidRPr="000D49A2"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  <w:t xml:space="preserve">THỨ HAI </w:t>
            </w:r>
          </w:p>
          <w:p w:rsidR="00A87E3B" w:rsidRPr="000D49A2" w:rsidRDefault="00A87E3B" w:rsidP="00BE0318">
            <w:pPr>
              <w:pStyle w:val="TableParagraph"/>
              <w:ind w:left="29" w:right="16"/>
              <w:jc w:val="center"/>
              <w:rPr>
                <w:rFonts w:ascii="Arial" w:hAnsi="Arial" w:cs="Arial"/>
                <w:b/>
                <w:color w:val="FFCC00"/>
                <w:spacing w:val="-3"/>
                <w:sz w:val="19"/>
                <w:szCs w:val="19"/>
              </w:rPr>
            </w:pPr>
            <w:r w:rsidRPr="000D49A2"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  <w:t>MONDAY</w:t>
            </w:r>
          </w:p>
        </w:tc>
        <w:tc>
          <w:tcPr>
            <w:tcW w:w="2202" w:type="dxa"/>
            <w:shd w:val="clear" w:color="auto" w:fill="674233"/>
          </w:tcPr>
          <w:p w:rsidR="00A87E3B" w:rsidRDefault="00A87E3B" w:rsidP="00BE0318">
            <w:pPr>
              <w:pStyle w:val="TableParagraph"/>
              <w:ind w:left="29" w:right="16"/>
              <w:jc w:val="center"/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</w:pPr>
          </w:p>
          <w:p w:rsidR="00A87E3B" w:rsidRPr="000D49A2" w:rsidRDefault="00A87E3B" w:rsidP="00BE0318">
            <w:pPr>
              <w:pStyle w:val="TableParagraph"/>
              <w:ind w:left="29" w:right="16"/>
              <w:jc w:val="center"/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</w:pPr>
            <w:r w:rsidRPr="000D49A2"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  <w:t xml:space="preserve">THỨ BA </w:t>
            </w:r>
          </w:p>
          <w:p w:rsidR="00A87E3B" w:rsidRPr="000D49A2" w:rsidRDefault="00A87E3B" w:rsidP="00BE0318">
            <w:pPr>
              <w:pStyle w:val="TableParagraph"/>
              <w:ind w:left="29" w:right="16"/>
              <w:jc w:val="center"/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</w:pPr>
            <w:r w:rsidRPr="000D49A2"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  <w:t>TUESDAY</w:t>
            </w:r>
          </w:p>
        </w:tc>
        <w:tc>
          <w:tcPr>
            <w:tcW w:w="2203" w:type="dxa"/>
            <w:shd w:val="clear" w:color="auto" w:fill="674233"/>
          </w:tcPr>
          <w:p w:rsidR="00A87E3B" w:rsidRDefault="00A87E3B" w:rsidP="00BE0318">
            <w:pPr>
              <w:pStyle w:val="TableParagraph"/>
              <w:ind w:left="29" w:right="16"/>
              <w:jc w:val="center"/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</w:pPr>
          </w:p>
          <w:p w:rsidR="00A87E3B" w:rsidRDefault="00A87E3B" w:rsidP="00BE0318">
            <w:pPr>
              <w:pStyle w:val="TableParagraph"/>
              <w:ind w:left="29" w:right="16"/>
              <w:jc w:val="center"/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</w:pPr>
            <w:r w:rsidRPr="000D49A2"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  <w:t>THỨ TƯ</w:t>
            </w:r>
          </w:p>
          <w:p w:rsidR="00A87E3B" w:rsidRPr="000D49A2" w:rsidRDefault="00A87E3B" w:rsidP="00BE0318">
            <w:pPr>
              <w:pStyle w:val="TableParagraph"/>
              <w:ind w:left="29" w:right="16"/>
              <w:jc w:val="center"/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</w:pPr>
            <w:r w:rsidRPr="000D49A2"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  <w:t xml:space="preserve"> WEDNESDAY</w:t>
            </w:r>
          </w:p>
        </w:tc>
        <w:tc>
          <w:tcPr>
            <w:tcW w:w="2203" w:type="dxa"/>
            <w:shd w:val="clear" w:color="auto" w:fill="674233"/>
          </w:tcPr>
          <w:p w:rsidR="00A87E3B" w:rsidRDefault="00A87E3B" w:rsidP="00BE0318">
            <w:pPr>
              <w:pStyle w:val="TableParagraph"/>
              <w:ind w:left="29" w:right="16"/>
              <w:jc w:val="center"/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</w:pPr>
          </w:p>
          <w:p w:rsidR="00A87E3B" w:rsidRDefault="00A87E3B" w:rsidP="00BE0318">
            <w:pPr>
              <w:pStyle w:val="TableParagraph"/>
              <w:ind w:left="29" w:right="16"/>
              <w:jc w:val="center"/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</w:pPr>
            <w:r w:rsidRPr="000D49A2"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  <w:t>THỨ NĂM</w:t>
            </w:r>
          </w:p>
          <w:p w:rsidR="00A87E3B" w:rsidRPr="000D49A2" w:rsidRDefault="00A87E3B" w:rsidP="00BE0318">
            <w:pPr>
              <w:pStyle w:val="TableParagraph"/>
              <w:ind w:left="29" w:right="16"/>
              <w:jc w:val="center"/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</w:pPr>
            <w:r w:rsidRPr="000D49A2">
              <w:rPr>
                <w:rFonts w:ascii="Arial" w:hAnsi="Arial" w:cs="Arial"/>
                <w:b/>
                <w:color w:val="FFCC00"/>
                <w:w w:val="105"/>
                <w:sz w:val="19"/>
                <w:szCs w:val="19"/>
              </w:rPr>
              <w:t xml:space="preserve"> THURSDAY</w:t>
            </w:r>
          </w:p>
        </w:tc>
        <w:tc>
          <w:tcPr>
            <w:tcW w:w="2206" w:type="dxa"/>
            <w:shd w:val="clear" w:color="auto" w:fill="674233"/>
          </w:tcPr>
          <w:p w:rsidR="00A87E3B" w:rsidRDefault="00A87E3B" w:rsidP="00BE0318">
            <w:pPr>
              <w:pStyle w:val="TableParagraph"/>
              <w:spacing w:line="261" w:lineRule="auto"/>
              <w:ind w:left="744" w:right="639" w:hanging="82"/>
              <w:rPr>
                <w:rFonts w:ascii="Arial" w:hAnsi="Arial"/>
                <w:b/>
                <w:color w:val="FFCC00"/>
                <w:spacing w:val="-3"/>
                <w:w w:val="105"/>
                <w:sz w:val="19"/>
              </w:rPr>
            </w:pPr>
          </w:p>
          <w:p w:rsidR="00A87E3B" w:rsidRDefault="00A87E3B" w:rsidP="00BE0318">
            <w:pPr>
              <w:pStyle w:val="TableParagraph"/>
              <w:spacing w:line="261" w:lineRule="auto"/>
              <w:ind w:left="744" w:right="639" w:hanging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CC00"/>
                <w:spacing w:val="-3"/>
                <w:w w:val="105"/>
                <w:sz w:val="19"/>
              </w:rPr>
              <w:t>THỨ</w:t>
            </w:r>
            <w:r w:rsidR="00C4748E">
              <w:rPr>
                <w:rFonts w:ascii="Arial" w:hAnsi="Arial"/>
                <w:b/>
                <w:color w:val="FFCC00"/>
                <w:spacing w:val="-2"/>
                <w:w w:val="105"/>
                <w:sz w:val="19"/>
              </w:rPr>
              <w:t xml:space="preserve">SÁU   </w:t>
            </w:r>
            <w:r>
              <w:rPr>
                <w:rFonts w:ascii="Arial" w:hAnsi="Arial"/>
                <w:b/>
                <w:color w:val="FFCC00"/>
                <w:w w:val="105"/>
                <w:sz w:val="19"/>
              </w:rPr>
              <w:t>FRIDAY</w:t>
            </w:r>
          </w:p>
        </w:tc>
      </w:tr>
      <w:tr w:rsidR="009F59BE" w:rsidTr="00BE0318">
        <w:trPr>
          <w:trHeight w:val="554"/>
        </w:trPr>
        <w:tc>
          <w:tcPr>
            <w:tcW w:w="2249" w:type="dxa"/>
            <w:gridSpan w:val="2"/>
            <w:vMerge/>
            <w:tcBorders>
              <w:top w:val="nil"/>
            </w:tcBorders>
            <w:shd w:val="clear" w:color="auto" w:fill="663300"/>
          </w:tcPr>
          <w:p w:rsidR="009F59BE" w:rsidRDefault="009F59BE" w:rsidP="00BE0318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shd w:val="clear" w:color="auto" w:fill="674233"/>
          </w:tcPr>
          <w:p w:rsidR="009F59BE" w:rsidRPr="009258B8" w:rsidRDefault="009F59BE" w:rsidP="00BE0318">
            <w:pPr>
              <w:pStyle w:val="TableParagraph"/>
              <w:spacing w:before="165"/>
              <w:ind w:left="29" w:right="16"/>
              <w:jc w:val="center"/>
              <w:rPr>
                <w:rFonts w:ascii="Arial"/>
                <w:b/>
                <w:color w:val="FFCC00"/>
                <w:sz w:val="20"/>
                <w:szCs w:val="20"/>
              </w:rPr>
            </w:pPr>
            <w:r>
              <w:rPr>
                <w:rFonts w:ascii="Arial"/>
                <w:b/>
                <w:color w:val="FFCC00"/>
                <w:sz w:val="20"/>
                <w:szCs w:val="20"/>
              </w:rPr>
              <w:t>2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5-Mar</w:t>
            </w:r>
          </w:p>
        </w:tc>
        <w:tc>
          <w:tcPr>
            <w:tcW w:w="2202" w:type="dxa"/>
            <w:shd w:val="clear" w:color="auto" w:fill="674233"/>
          </w:tcPr>
          <w:p w:rsidR="009F59BE" w:rsidRDefault="009F59BE" w:rsidP="00BE0318">
            <w:pPr>
              <w:pStyle w:val="TableParagraph"/>
              <w:spacing w:before="165"/>
              <w:ind w:left="29" w:right="1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CC00"/>
                <w:sz w:val="20"/>
                <w:szCs w:val="20"/>
              </w:rPr>
              <w:t>2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6</w:t>
            </w:r>
            <w:r>
              <w:rPr>
                <w:rFonts w:ascii="Arial"/>
                <w:b/>
                <w:color w:val="FFCC00"/>
                <w:sz w:val="20"/>
                <w:szCs w:val="20"/>
              </w:rPr>
              <w:t>-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Mar</w:t>
            </w:r>
          </w:p>
        </w:tc>
        <w:tc>
          <w:tcPr>
            <w:tcW w:w="2203" w:type="dxa"/>
            <w:shd w:val="clear" w:color="auto" w:fill="674233"/>
          </w:tcPr>
          <w:p w:rsidR="009F59BE" w:rsidRPr="009258B8" w:rsidRDefault="009F59BE" w:rsidP="00BE0318">
            <w:pPr>
              <w:pStyle w:val="TableParagraph"/>
              <w:spacing w:before="165"/>
              <w:ind w:left="29" w:right="16"/>
              <w:jc w:val="center"/>
              <w:rPr>
                <w:rFonts w:ascii="Arial"/>
                <w:b/>
                <w:color w:val="FFCC00"/>
                <w:sz w:val="20"/>
                <w:szCs w:val="20"/>
              </w:rPr>
            </w:pPr>
            <w:r>
              <w:rPr>
                <w:rFonts w:ascii="Arial"/>
                <w:b/>
                <w:color w:val="FFCC00"/>
                <w:sz w:val="20"/>
                <w:szCs w:val="20"/>
              </w:rPr>
              <w:t>2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7</w:t>
            </w:r>
            <w:r>
              <w:rPr>
                <w:rFonts w:ascii="Arial"/>
                <w:b/>
                <w:color w:val="FFCC00"/>
                <w:sz w:val="20"/>
                <w:szCs w:val="20"/>
              </w:rPr>
              <w:t>-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Mar</w:t>
            </w:r>
          </w:p>
          <w:p w:rsidR="009F59BE" w:rsidRDefault="009F59BE" w:rsidP="00BE0318">
            <w:pPr>
              <w:pStyle w:val="TableParagraph"/>
              <w:spacing w:before="170"/>
              <w:ind w:left="29" w:right="17"/>
              <w:jc w:val="center"/>
              <w:rPr>
                <w:rFonts w:ascii="Arial"/>
                <w:b/>
                <w:sz w:val="19"/>
              </w:rPr>
            </w:pPr>
          </w:p>
        </w:tc>
        <w:tc>
          <w:tcPr>
            <w:tcW w:w="2203" w:type="dxa"/>
            <w:shd w:val="clear" w:color="auto" w:fill="674233"/>
          </w:tcPr>
          <w:p w:rsidR="009F59BE" w:rsidRPr="009258B8" w:rsidRDefault="009F59BE" w:rsidP="00BE0318">
            <w:pPr>
              <w:pStyle w:val="TableParagraph"/>
              <w:spacing w:before="165"/>
              <w:ind w:left="29" w:right="16"/>
              <w:jc w:val="center"/>
              <w:rPr>
                <w:rFonts w:ascii="Arial"/>
                <w:b/>
                <w:color w:val="FFCC00"/>
                <w:sz w:val="20"/>
                <w:szCs w:val="20"/>
              </w:rPr>
            </w:pPr>
            <w:r>
              <w:rPr>
                <w:rFonts w:ascii="Arial"/>
                <w:b/>
                <w:color w:val="FFCC00"/>
                <w:sz w:val="20"/>
                <w:szCs w:val="20"/>
              </w:rPr>
              <w:t>2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8</w:t>
            </w:r>
            <w:r>
              <w:rPr>
                <w:rFonts w:ascii="Arial"/>
                <w:b/>
                <w:color w:val="FFCC00"/>
                <w:sz w:val="20"/>
                <w:szCs w:val="20"/>
              </w:rPr>
              <w:t>-</w:t>
            </w:r>
            <w:r w:rsidR="000C4AC2">
              <w:rPr>
                <w:rFonts w:ascii="Arial"/>
                <w:b/>
                <w:color w:val="FFCC00"/>
                <w:sz w:val="20"/>
                <w:szCs w:val="20"/>
              </w:rPr>
              <w:t>Mar</w:t>
            </w:r>
          </w:p>
          <w:p w:rsidR="009F59BE" w:rsidRDefault="009F59BE" w:rsidP="00BE0318">
            <w:pPr>
              <w:pStyle w:val="TableParagraph"/>
              <w:spacing w:before="170"/>
              <w:ind w:left="29" w:right="20"/>
              <w:jc w:val="center"/>
              <w:rPr>
                <w:rFonts w:ascii="Arial"/>
                <w:b/>
                <w:sz w:val="19"/>
              </w:rPr>
            </w:pPr>
          </w:p>
        </w:tc>
        <w:tc>
          <w:tcPr>
            <w:tcW w:w="2206" w:type="dxa"/>
            <w:shd w:val="clear" w:color="auto" w:fill="674233"/>
          </w:tcPr>
          <w:p w:rsidR="009F59BE" w:rsidRDefault="000C4AC2" w:rsidP="00BE0318">
            <w:pPr>
              <w:pStyle w:val="TableParagraph"/>
              <w:spacing w:before="170"/>
              <w:ind w:left="29" w:right="22"/>
              <w:jc w:val="center"/>
              <w:rPr>
                <w:rFonts w:ascii="Arial"/>
                <w:b/>
                <w:color w:val="FFCC00"/>
                <w:w w:val="105"/>
                <w:sz w:val="20"/>
                <w:szCs w:val="20"/>
              </w:rPr>
            </w:pPr>
            <w:r>
              <w:rPr>
                <w:rFonts w:ascii="Arial"/>
                <w:b/>
                <w:color w:val="FFCC00"/>
                <w:w w:val="105"/>
                <w:sz w:val="20"/>
                <w:szCs w:val="20"/>
              </w:rPr>
              <w:t>29-</w:t>
            </w:r>
            <w:r w:rsidR="009F59BE">
              <w:rPr>
                <w:rFonts w:ascii="Arial"/>
                <w:b/>
                <w:color w:val="FFCC00"/>
                <w:w w:val="105"/>
                <w:sz w:val="20"/>
                <w:szCs w:val="20"/>
              </w:rPr>
              <w:t>Mar</w:t>
            </w:r>
          </w:p>
          <w:p w:rsidR="009F59BE" w:rsidRPr="00BE62E2" w:rsidRDefault="009F59BE" w:rsidP="00BE0318">
            <w:pPr>
              <w:pStyle w:val="TableParagraph"/>
              <w:spacing w:before="170"/>
              <w:ind w:left="29" w:right="22"/>
              <w:jc w:val="center"/>
              <w:rPr>
                <w:rFonts w:ascii="Arial"/>
                <w:b/>
                <w:sz w:val="19"/>
              </w:rPr>
            </w:pPr>
          </w:p>
        </w:tc>
      </w:tr>
      <w:tr w:rsidR="00F35B3B" w:rsidTr="00BE0318">
        <w:trPr>
          <w:trHeight w:val="1080"/>
        </w:trPr>
        <w:tc>
          <w:tcPr>
            <w:tcW w:w="2249" w:type="dxa"/>
            <w:gridSpan w:val="2"/>
            <w:shd w:val="clear" w:color="auto" w:fill="996633"/>
          </w:tcPr>
          <w:p w:rsidR="00F35B3B" w:rsidRDefault="00F35B3B" w:rsidP="00BE0318">
            <w:pPr>
              <w:pStyle w:val="TableParagraph"/>
              <w:rPr>
                <w:b/>
              </w:rPr>
            </w:pPr>
          </w:p>
          <w:p w:rsidR="00F35B3B" w:rsidRDefault="00F35B3B" w:rsidP="00BE0318">
            <w:pPr>
              <w:pStyle w:val="TableParagraph"/>
              <w:rPr>
                <w:b/>
                <w:sz w:val="20"/>
              </w:rPr>
            </w:pPr>
          </w:p>
          <w:p w:rsidR="00F35B3B" w:rsidRDefault="00F35B3B" w:rsidP="00BE0318">
            <w:pPr>
              <w:pStyle w:val="TableParagraph"/>
              <w:ind w:left="11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ĂN SÁNG NHẸ</w:t>
            </w:r>
          </w:p>
          <w:p w:rsidR="00F35B3B" w:rsidRDefault="00F35B3B" w:rsidP="00BE0318">
            <w:pPr>
              <w:pStyle w:val="TableParagraph"/>
              <w:spacing w:before="21"/>
              <w:ind w:left="1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MORNINGSNACK</w:t>
            </w:r>
          </w:p>
        </w:tc>
        <w:tc>
          <w:tcPr>
            <w:tcW w:w="2203" w:type="dxa"/>
            <w:shd w:val="clear" w:color="auto" w:fill="F1F1F1"/>
          </w:tcPr>
          <w:p w:rsidR="00AF1F3C" w:rsidRPr="0063086C" w:rsidRDefault="00AF1F3C" w:rsidP="00AF1F3C">
            <w:pPr>
              <w:pStyle w:val="TableParagraph"/>
              <w:spacing w:line="182" w:lineRule="exact"/>
              <w:ind w:right="29"/>
              <w:jc w:val="center"/>
              <w:rPr>
                <w:color w:val="996633"/>
                <w:w w:val="105"/>
                <w:sz w:val="20"/>
              </w:rPr>
            </w:pPr>
            <w:r w:rsidRPr="0063086C">
              <w:rPr>
                <w:color w:val="996633"/>
                <w:w w:val="105"/>
                <w:sz w:val="20"/>
              </w:rPr>
              <w:t>Há cảo hấp</w:t>
            </w:r>
          </w:p>
          <w:p w:rsidR="00AF1F3C" w:rsidRPr="0063086C" w:rsidRDefault="00AF1F3C" w:rsidP="00AF1F3C">
            <w:pPr>
              <w:pStyle w:val="TableParagraph"/>
              <w:spacing w:line="182" w:lineRule="exact"/>
              <w:ind w:left="46" w:right="29"/>
              <w:jc w:val="center"/>
              <w:rPr>
                <w:color w:val="996633"/>
                <w:w w:val="105"/>
                <w:sz w:val="20"/>
              </w:rPr>
            </w:pPr>
          </w:p>
          <w:p w:rsidR="00F35B3B" w:rsidRPr="009F59BE" w:rsidRDefault="00AF1F3C" w:rsidP="00AF1F3C">
            <w:pPr>
              <w:pStyle w:val="TableParagraph"/>
              <w:spacing w:line="276" w:lineRule="auto"/>
              <w:jc w:val="center"/>
              <w:rPr>
                <w:color w:val="996633"/>
                <w:w w:val="105"/>
                <w:sz w:val="20"/>
                <w:szCs w:val="20"/>
              </w:rPr>
            </w:pPr>
            <w:r w:rsidRPr="0063086C">
              <w:rPr>
                <w:color w:val="996633"/>
                <w:w w:val="105"/>
                <w:sz w:val="20"/>
              </w:rPr>
              <w:t>Steamed dumpling</w:t>
            </w:r>
          </w:p>
          <w:p w:rsidR="00F35B3B" w:rsidRPr="009F59BE" w:rsidRDefault="00F35B3B" w:rsidP="00BE0318">
            <w:pPr>
              <w:pStyle w:val="TableParagraph"/>
              <w:spacing w:line="276" w:lineRule="auto"/>
              <w:jc w:val="center"/>
              <w:rPr>
                <w:color w:val="996633"/>
                <w:w w:val="105"/>
                <w:sz w:val="20"/>
                <w:szCs w:val="20"/>
              </w:rPr>
            </w:pPr>
          </w:p>
        </w:tc>
        <w:tc>
          <w:tcPr>
            <w:tcW w:w="2202" w:type="dxa"/>
            <w:shd w:val="clear" w:color="auto" w:fill="F1F1F1"/>
          </w:tcPr>
          <w:p w:rsidR="00F35B3B" w:rsidRPr="00AF1F3C" w:rsidRDefault="00AF1F3C" w:rsidP="00AF1F3C">
            <w:pPr>
              <w:pStyle w:val="TableParagraph"/>
              <w:spacing w:before="1" w:line="285" w:lineRule="auto"/>
              <w:ind w:left="539" w:right="401" w:hanging="123"/>
              <w:rPr>
                <w:noProof/>
                <w:color w:val="996633"/>
                <w:w w:val="115"/>
                <w:sz w:val="19"/>
              </w:rPr>
            </w:pPr>
            <w:r w:rsidRPr="00A941CD">
              <w:rPr>
                <w:noProof/>
                <w:color w:val="996633"/>
                <w:w w:val="115"/>
                <w:sz w:val="19"/>
              </w:rPr>
              <w:t>Bánh trôi đường/rice cake</w:t>
            </w:r>
          </w:p>
          <w:p w:rsidR="00F35B3B" w:rsidRPr="009F59BE" w:rsidRDefault="00F35B3B" w:rsidP="009F2541">
            <w:pPr>
              <w:pStyle w:val="TableParagraph"/>
              <w:spacing w:line="276" w:lineRule="auto"/>
              <w:jc w:val="center"/>
              <w:rPr>
                <w:color w:val="996633"/>
                <w:w w:val="105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F1F1F1"/>
          </w:tcPr>
          <w:p w:rsidR="00F35B3B" w:rsidRPr="009F59BE" w:rsidRDefault="00E75168" w:rsidP="00BE0318">
            <w:pPr>
              <w:pStyle w:val="TableParagraph"/>
              <w:spacing w:before="2" w:line="276" w:lineRule="auto"/>
              <w:jc w:val="center"/>
              <w:rPr>
                <w:color w:val="996633"/>
                <w:w w:val="105"/>
                <w:sz w:val="20"/>
                <w:szCs w:val="20"/>
              </w:rPr>
            </w:pPr>
            <w:r w:rsidRPr="004A0790">
              <w:rPr>
                <w:color w:val="996633"/>
                <w:spacing w:val="-2"/>
                <w:w w:val="105"/>
                <w:sz w:val="20"/>
              </w:rPr>
              <w:t>Xôi sen dừa/lotus seed coconut sticky rice</w:t>
            </w:r>
          </w:p>
          <w:p w:rsidR="00F35B3B" w:rsidRPr="009F59BE" w:rsidRDefault="00F35B3B" w:rsidP="00BE0318">
            <w:pPr>
              <w:pStyle w:val="TableParagraph"/>
              <w:spacing w:line="276" w:lineRule="auto"/>
              <w:ind w:right="468"/>
              <w:jc w:val="center"/>
              <w:rPr>
                <w:color w:val="996633"/>
                <w:w w:val="105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F1F1F1"/>
          </w:tcPr>
          <w:p w:rsidR="00F35B3B" w:rsidRPr="009F59BE" w:rsidRDefault="00AC672C" w:rsidP="00BE0318">
            <w:pPr>
              <w:pStyle w:val="TableParagraph"/>
              <w:spacing w:before="1" w:line="285" w:lineRule="auto"/>
              <w:ind w:left="539" w:right="401" w:hanging="123"/>
              <w:jc w:val="center"/>
              <w:rPr>
                <w:noProof/>
                <w:color w:val="996633"/>
                <w:w w:val="115"/>
                <w:sz w:val="19"/>
              </w:rPr>
            </w:pPr>
            <w:r>
              <w:rPr>
                <w:rFonts w:ascii="Cambria" w:hAnsi="Cambria"/>
                <w:color w:val="996633"/>
                <w:w w:val="110"/>
                <w:sz w:val="20"/>
                <w:szCs w:val="20"/>
              </w:rPr>
              <w:t>Bánh chuối / Banana cake</w:t>
            </w:r>
          </w:p>
          <w:p w:rsidR="00F35B3B" w:rsidRPr="009F59BE" w:rsidRDefault="00F35B3B" w:rsidP="009F2541">
            <w:pPr>
              <w:pStyle w:val="TableParagraph"/>
              <w:spacing w:before="1" w:line="285" w:lineRule="auto"/>
              <w:ind w:left="539" w:right="401" w:hanging="123"/>
              <w:jc w:val="center"/>
              <w:rPr>
                <w:color w:val="996633"/>
                <w:w w:val="105"/>
                <w:sz w:val="20"/>
                <w:szCs w:val="20"/>
              </w:rPr>
            </w:pPr>
          </w:p>
        </w:tc>
        <w:tc>
          <w:tcPr>
            <w:tcW w:w="2206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before="2" w:line="276" w:lineRule="auto"/>
              <w:jc w:val="center"/>
              <w:rPr>
                <w:color w:val="996633"/>
                <w:w w:val="105"/>
                <w:sz w:val="20"/>
                <w:szCs w:val="20"/>
              </w:rPr>
            </w:pPr>
          </w:p>
          <w:p w:rsidR="00F35B3B" w:rsidRPr="009F59BE" w:rsidRDefault="00F35B3B" w:rsidP="00BE0318">
            <w:pPr>
              <w:pStyle w:val="TableParagraph"/>
              <w:spacing w:line="166" w:lineRule="exact"/>
              <w:ind w:left="29" w:right="26"/>
              <w:jc w:val="center"/>
              <w:rPr>
                <w:color w:val="996633"/>
                <w:w w:val="110"/>
                <w:sz w:val="19"/>
              </w:rPr>
            </w:pPr>
          </w:p>
          <w:p w:rsidR="00F35B3B" w:rsidRPr="009F59BE" w:rsidRDefault="00F35B3B" w:rsidP="00BE0318">
            <w:pPr>
              <w:pStyle w:val="TableParagraph"/>
              <w:spacing w:line="166" w:lineRule="exact"/>
              <w:ind w:left="29" w:right="26"/>
              <w:jc w:val="center"/>
              <w:rPr>
                <w:color w:val="996633"/>
                <w:w w:val="110"/>
                <w:sz w:val="19"/>
              </w:rPr>
            </w:pPr>
            <w:r w:rsidRPr="009F59BE">
              <w:rPr>
                <w:color w:val="996633"/>
                <w:w w:val="110"/>
                <w:sz w:val="19"/>
              </w:rPr>
              <w:t>Bánh giầy giò / rice cake</w:t>
            </w:r>
          </w:p>
          <w:p w:rsidR="00F35B3B" w:rsidRPr="009F59BE" w:rsidRDefault="00F35B3B" w:rsidP="00BE0318">
            <w:pPr>
              <w:pStyle w:val="TableParagraph"/>
              <w:spacing w:line="276" w:lineRule="auto"/>
              <w:jc w:val="center"/>
              <w:rPr>
                <w:color w:val="996633"/>
                <w:w w:val="105"/>
                <w:sz w:val="20"/>
                <w:szCs w:val="20"/>
              </w:rPr>
            </w:pPr>
          </w:p>
        </w:tc>
      </w:tr>
      <w:tr w:rsidR="00F35B3B" w:rsidTr="00BE0318">
        <w:trPr>
          <w:trHeight w:val="894"/>
        </w:trPr>
        <w:tc>
          <w:tcPr>
            <w:tcW w:w="2249" w:type="dxa"/>
            <w:gridSpan w:val="2"/>
            <w:shd w:val="clear" w:color="auto" w:fill="996633"/>
          </w:tcPr>
          <w:p w:rsidR="00F35B3B" w:rsidRDefault="00F35B3B" w:rsidP="00BE0318">
            <w:pPr>
              <w:pStyle w:val="TableParagraph"/>
              <w:rPr>
                <w:b/>
                <w:sz w:val="20"/>
              </w:rPr>
            </w:pPr>
          </w:p>
          <w:p w:rsidR="00F35B3B" w:rsidRDefault="00F35B3B" w:rsidP="00BE0318">
            <w:pPr>
              <w:pStyle w:val="TableParagraph"/>
              <w:ind w:left="116" w:right="9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ĂN XẾ NHẸ</w:t>
            </w:r>
          </w:p>
          <w:p w:rsidR="00F35B3B" w:rsidRDefault="00F35B3B" w:rsidP="00BE0318">
            <w:pPr>
              <w:pStyle w:val="TableParagraph"/>
              <w:spacing w:before="21"/>
              <w:ind w:left="116" w:right="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AFTERNOON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>SNACK</w:t>
            </w:r>
          </w:p>
        </w:tc>
        <w:tc>
          <w:tcPr>
            <w:tcW w:w="2203" w:type="dxa"/>
            <w:shd w:val="clear" w:color="auto" w:fill="F1F1F1"/>
          </w:tcPr>
          <w:p w:rsidR="00F35B3B" w:rsidRPr="000D49A2" w:rsidRDefault="00AC672C" w:rsidP="009F2541">
            <w:pPr>
              <w:pStyle w:val="TableParagraph"/>
              <w:spacing w:line="276" w:lineRule="auto"/>
              <w:ind w:right="283"/>
              <w:jc w:val="center"/>
              <w:rPr>
                <w:sz w:val="20"/>
                <w:szCs w:val="20"/>
              </w:rPr>
            </w:pPr>
            <w:r>
              <w:rPr>
                <w:color w:val="996633"/>
                <w:w w:val="110"/>
                <w:sz w:val="19"/>
              </w:rPr>
              <w:t>Bưởi ngọt/</w:t>
            </w:r>
            <w:r>
              <w:t xml:space="preserve"> </w:t>
            </w:r>
            <w:r>
              <w:rPr>
                <w:color w:val="996633"/>
                <w:w w:val="110"/>
                <w:sz w:val="19"/>
              </w:rPr>
              <w:t>Sweet grapefruit</w:t>
            </w:r>
          </w:p>
        </w:tc>
        <w:tc>
          <w:tcPr>
            <w:tcW w:w="2202" w:type="dxa"/>
            <w:shd w:val="clear" w:color="auto" w:fill="F1F1F1"/>
          </w:tcPr>
          <w:p w:rsidR="00F35B3B" w:rsidRPr="000D49A2" w:rsidRDefault="00E2336E" w:rsidP="009F2541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4A0790">
              <w:rPr>
                <w:color w:val="996633"/>
                <w:w w:val="110"/>
                <w:sz w:val="19"/>
              </w:rPr>
              <w:t>Sữa chua nha đam/ Aloe vera yogurt</w:t>
            </w:r>
          </w:p>
        </w:tc>
        <w:tc>
          <w:tcPr>
            <w:tcW w:w="2203" w:type="dxa"/>
            <w:shd w:val="clear" w:color="auto" w:fill="F1F1F1"/>
          </w:tcPr>
          <w:p w:rsidR="00F35B3B" w:rsidRPr="00F35B3B" w:rsidRDefault="00F35B3B" w:rsidP="00BE0318">
            <w:pPr>
              <w:pStyle w:val="TableParagraph"/>
              <w:spacing w:line="276" w:lineRule="auto"/>
              <w:ind w:right="106"/>
              <w:jc w:val="center"/>
              <w:rPr>
                <w:color w:val="996633"/>
                <w:spacing w:val="6"/>
                <w:w w:val="105"/>
                <w:sz w:val="20"/>
                <w:szCs w:val="20"/>
              </w:rPr>
            </w:pPr>
            <w:r>
              <w:rPr>
                <w:color w:val="996633"/>
                <w:spacing w:val="6"/>
                <w:w w:val="105"/>
                <w:sz w:val="20"/>
                <w:szCs w:val="20"/>
              </w:rPr>
              <w:t>Hoa quả dầm sữa chua/</w:t>
            </w:r>
            <w:r>
              <w:t xml:space="preserve"> </w:t>
            </w:r>
            <w:r w:rsidRPr="00100861">
              <w:rPr>
                <w:color w:val="996633"/>
                <w:spacing w:val="6"/>
                <w:w w:val="105"/>
                <w:sz w:val="20"/>
                <w:szCs w:val="20"/>
              </w:rPr>
              <w:t>Fruit yogurt</w:t>
            </w:r>
          </w:p>
        </w:tc>
        <w:tc>
          <w:tcPr>
            <w:tcW w:w="2203" w:type="dxa"/>
            <w:shd w:val="clear" w:color="auto" w:fill="F1F1F1"/>
          </w:tcPr>
          <w:p w:rsidR="00F35B3B" w:rsidRDefault="00F35B3B" w:rsidP="00BE0318">
            <w:pPr>
              <w:pStyle w:val="TableParagraph"/>
              <w:spacing w:line="276" w:lineRule="auto"/>
              <w:jc w:val="center"/>
              <w:rPr>
                <w:color w:val="984806" w:themeColor="accent6" w:themeShade="80"/>
                <w:sz w:val="20"/>
                <w:szCs w:val="20"/>
              </w:rPr>
            </w:pPr>
            <w:r w:rsidRPr="00F4640A">
              <w:rPr>
                <w:color w:val="984806" w:themeColor="accent6" w:themeShade="80"/>
                <w:sz w:val="20"/>
                <w:szCs w:val="20"/>
              </w:rPr>
              <w:t>Sữa chua nếp cẩm</w:t>
            </w:r>
            <w:r>
              <w:rPr>
                <w:color w:val="984806" w:themeColor="accent6" w:themeShade="80"/>
                <w:sz w:val="20"/>
                <w:szCs w:val="20"/>
              </w:rPr>
              <w:t xml:space="preserve"> /</w:t>
            </w:r>
          </w:p>
          <w:p w:rsidR="00F35B3B" w:rsidRPr="000D49A2" w:rsidRDefault="009F59BE" w:rsidP="00BE0318">
            <w:pPr>
              <w:pStyle w:val="TableParagraph"/>
              <w:spacing w:line="276" w:lineRule="auto"/>
              <w:ind w:right="709"/>
              <w:jc w:val="center"/>
              <w:rPr>
                <w:sz w:val="20"/>
                <w:szCs w:val="20"/>
              </w:rPr>
            </w:pPr>
            <w:r>
              <w:rPr>
                <w:color w:val="984806" w:themeColor="accent6" w:themeShade="80"/>
                <w:sz w:val="20"/>
                <w:szCs w:val="20"/>
              </w:rPr>
              <w:t xml:space="preserve">         </w:t>
            </w:r>
            <w:r w:rsidR="00F35B3B">
              <w:rPr>
                <w:color w:val="984806" w:themeColor="accent6" w:themeShade="80"/>
                <w:sz w:val="20"/>
                <w:szCs w:val="20"/>
              </w:rPr>
              <w:t>Rice</w:t>
            </w:r>
            <w:r w:rsidR="00E2336E">
              <w:rPr>
                <w:color w:val="984806" w:themeColor="accent6" w:themeShade="80"/>
                <w:sz w:val="20"/>
                <w:szCs w:val="20"/>
              </w:rPr>
              <w:t xml:space="preserve"> </w:t>
            </w:r>
            <w:r w:rsidR="00F35B3B">
              <w:rPr>
                <w:color w:val="984806" w:themeColor="accent6" w:themeShade="80"/>
                <w:sz w:val="20"/>
                <w:szCs w:val="20"/>
              </w:rPr>
              <w:t>yogurt</w:t>
            </w:r>
          </w:p>
        </w:tc>
        <w:tc>
          <w:tcPr>
            <w:tcW w:w="2206" w:type="dxa"/>
            <w:shd w:val="clear" w:color="auto" w:fill="F1F1F1"/>
          </w:tcPr>
          <w:p w:rsidR="00B61E14" w:rsidRDefault="00B61E14" w:rsidP="00B61E14">
            <w:pPr>
              <w:pStyle w:val="TableParagraph"/>
              <w:spacing w:line="276" w:lineRule="auto"/>
              <w:ind w:right="283"/>
              <w:jc w:val="center"/>
              <w:rPr>
                <w:color w:val="996633"/>
                <w:w w:val="110"/>
                <w:sz w:val="20"/>
                <w:szCs w:val="20"/>
              </w:rPr>
            </w:pPr>
            <w:r>
              <w:rPr>
                <w:color w:val="996633"/>
                <w:w w:val="110"/>
                <w:sz w:val="20"/>
                <w:szCs w:val="20"/>
              </w:rPr>
              <w:t xml:space="preserve">Tào phớ/ </w:t>
            </w:r>
          </w:p>
          <w:p w:rsidR="00B61E14" w:rsidRPr="0031714D" w:rsidRDefault="00B61E14" w:rsidP="00B61E14">
            <w:pPr>
              <w:pStyle w:val="TableParagraph"/>
              <w:spacing w:line="276" w:lineRule="auto"/>
              <w:ind w:right="283"/>
              <w:jc w:val="center"/>
              <w:rPr>
                <w:color w:val="996633"/>
                <w:w w:val="110"/>
                <w:sz w:val="20"/>
                <w:szCs w:val="20"/>
              </w:rPr>
            </w:pPr>
            <w:r>
              <w:rPr>
                <w:color w:val="996633"/>
                <w:w w:val="110"/>
                <w:sz w:val="20"/>
                <w:szCs w:val="20"/>
              </w:rPr>
              <w:t>Cao Fei</w:t>
            </w:r>
          </w:p>
          <w:p w:rsidR="00F35B3B" w:rsidRPr="000D49A2" w:rsidRDefault="00F35B3B" w:rsidP="009F2541">
            <w:pPr>
              <w:pStyle w:val="TableParagraph"/>
              <w:spacing w:before="1" w:line="285" w:lineRule="auto"/>
              <w:ind w:left="539" w:right="401" w:hanging="123"/>
              <w:jc w:val="center"/>
              <w:rPr>
                <w:sz w:val="20"/>
                <w:szCs w:val="20"/>
              </w:rPr>
            </w:pPr>
          </w:p>
        </w:tc>
      </w:tr>
      <w:tr w:rsidR="00A87E3B" w:rsidTr="00BE0318">
        <w:trPr>
          <w:trHeight w:val="708"/>
        </w:trPr>
        <w:tc>
          <w:tcPr>
            <w:tcW w:w="13266" w:type="dxa"/>
            <w:gridSpan w:val="7"/>
            <w:shd w:val="clear" w:color="auto" w:fill="FFFFFF"/>
          </w:tcPr>
          <w:p w:rsidR="000E5698" w:rsidRDefault="00A87E3B" w:rsidP="00BE0318">
            <w:pPr>
              <w:pStyle w:val="TableParagraph"/>
              <w:spacing w:before="159" w:line="261" w:lineRule="auto"/>
              <w:ind w:left="4990" w:right="2179"/>
              <w:jc w:val="center"/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  <w:b/>
                <w:color w:val="FF0000"/>
                <w:spacing w:val="-1"/>
                <w:sz w:val="20"/>
              </w:rPr>
              <w:t>SETLUNCHMENUPRIMARY-SECONDARY</w:t>
            </w:r>
            <w:r>
              <w:rPr>
                <w:rFonts w:ascii="Arial" w:hAnsi="Arial"/>
                <w:b/>
                <w:color w:val="FF0000"/>
                <w:sz w:val="20"/>
              </w:rPr>
              <w:t>-HIGHSCHOOL</w:t>
            </w:r>
            <w:r w:rsidR="000E5698">
              <w:rPr>
                <w:rFonts w:ascii="Arial" w:hAnsi="Arial"/>
                <w:b/>
                <w:color w:val="FF0000"/>
                <w:sz w:val="20"/>
              </w:rPr>
              <w:t xml:space="preserve"> </w:t>
            </w:r>
          </w:p>
          <w:p w:rsidR="00A87E3B" w:rsidRDefault="00A87E3B" w:rsidP="00BE0318">
            <w:pPr>
              <w:pStyle w:val="TableParagraph"/>
              <w:spacing w:before="159" w:line="261" w:lineRule="auto"/>
              <w:ind w:left="4990" w:right="217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0000"/>
                <w:sz w:val="20"/>
              </w:rPr>
              <w:t>THỰC</w:t>
            </w:r>
            <w:r w:rsidR="000E5698">
              <w:rPr>
                <w:rFonts w:ascii="Arial" w:hAnsi="Arial"/>
                <w:b/>
                <w:color w:val="FF000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ĐƠN</w:t>
            </w:r>
            <w:r w:rsidR="000E5698">
              <w:rPr>
                <w:rFonts w:ascii="Arial" w:hAnsi="Arial"/>
                <w:b/>
                <w:color w:val="FF000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CƠM</w:t>
            </w:r>
            <w:r w:rsidR="000E5698">
              <w:rPr>
                <w:rFonts w:ascii="Arial" w:hAnsi="Arial"/>
                <w:b/>
                <w:color w:val="FF000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TRƯA</w:t>
            </w:r>
            <w:r w:rsidR="000E5698">
              <w:rPr>
                <w:rFonts w:ascii="Arial" w:hAnsi="Arial"/>
                <w:b/>
                <w:color w:val="FF000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TIỂU</w:t>
            </w:r>
            <w:r w:rsidR="000E5698">
              <w:rPr>
                <w:rFonts w:ascii="Arial" w:hAnsi="Arial"/>
                <w:b/>
                <w:color w:val="FF000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HỌC-TRUNG</w:t>
            </w:r>
            <w:r w:rsidR="000E5698">
              <w:rPr>
                <w:rFonts w:ascii="Arial" w:hAnsi="Arial"/>
                <w:b/>
                <w:color w:val="FF000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0"/>
              </w:rPr>
              <w:t>HỌC</w:t>
            </w:r>
          </w:p>
        </w:tc>
      </w:tr>
      <w:tr w:rsidR="00F35B3B" w:rsidTr="00BE0318">
        <w:trPr>
          <w:trHeight w:val="1155"/>
        </w:trPr>
        <w:tc>
          <w:tcPr>
            <w:tcW w:w="580" w:type="dxa"/>
            <w:shd w:val="clear" w:color="auto" w:fill="996633"/>
            <w:textDirection w:val="btLr"/>
          </w:tcPr>
          <w:p w:rsidR="00F35B3B" w:rsidRDefault="00F35B3B" w:rsidP="00BE0318">
            <w:pPr>
              <w:pStyle w:val="TableParagraph"/>
              <w:spacing w:before="41" w:line="264" w:lineRule="auto"/>
              <w:ind w:left="102" w:firstLine="18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 xml:space="preserve">KHAI VỊ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APPETIZER</w:t>
            </w:r>
          </w:p>
        </w:tc>
        <w:tc>
          <w:tcPr>
            <w:tcW w:w="1669" w:type="dxa"/>
            <w:shd w:val="clear" w:color="auto" w:fill="996633"/>
          </w:tcPr>
          <w:p w:rsidR="00F35B3B" w:rsidRDefault="00F35B3B" w:rsidP="00BE0318">
            <w:pPr>
              <w:pStyle w:val="TableParagraph"/>
              <w:spacing w:before="4"/>
              <w:rPr>
                <w:b/>
                <w:sz w:val="30"/>
              </w:rPr>
            </w:pPr>
          </w:p>
          <w:p w:rsidR="00F35B3B" w:rsidRDefault="00F35B3B" w:rsidP="00BE0318">
            <w:pPr>
              <w:pStyle w:val="TableParagraph"/>
              <w:spacing w:line="261" w:lineRule="auto"/>
              <w:ind w:left="508" w:right="4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00"/>
                <w:w w:val="95"/>
                <w:sz w:val="20"/>
              </w:rPr>
              <w:t>SALADSALAD</w:t>
            </w:r>
          </w:p>
        </w:tc>
        <w:tc>
          <w:tcPr>
            <w:tcW w:w="2203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line="276" w:lineRule="auto"/>
              <w:jc w:val="center"/>
              <w:rPr>
                <w:color w:val="984806" w:themeColor="accent6" w:themeShade="80"/>
                <w:w w:val="105"/>
                <w:sz w:val="20"/>
              </w:rPr>
            </w:pPr>
          </w:p>
          <w:p w:rsidR="00F35B3B" w:rsidRPr="009F59BE" w:rsidRDefault="00F35B3B" w:rsidP="00BE0318">
            <w:pPr>
              <w:pStyle w:val="TableParagraph"/>
              <w:spacing w:line="276" w:lineRule="auto"/>
              <w:jc w:val="center"/>
              <w:rPr>
                <w:color w:val="984806" w:themeColor="accent6" w:themeShade="80"/>
                <w:w w:val="105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w w:val="105"/>
                <w:sz w:val="20"/>
              </w:rPr>
              <w:t>Salad</w:t>
            </w:r>
            <w:r w:rsidRPr="009F59BE">
              <w:rPr>
                <w:color w:val="984806" w:themeColor="accent6" w:themeShade="80"/>
                <w:spacing w:val="4"/>
                <w:w w:val="105"/>
                <w:sz w:val="20"/>
              </w:rPr>
              <w:t xml:space="preserve"> </w:t>
            </w:r>
            <w:r w:rsidRPr="009F59BE">
              <w:rPr>
                <w:rFonts w:ascii="Cambria" w:hAnsi="Cambria"/>
                <w:color w:val="984806" w:themeColor="accent6" w:themeShade="80"/>
                <w:w w:val="105"/>
                <w:sz w:val="20"/>
              </w:rPr>
              <w:t>tự</w:t>
            </w:r>
            <w:r w:rsidRPr="009F59BE">
              <w:rPr>
                <w:rFonts w:ascii="Cambria" w:hAnsi="Cambria"/>
                <w:color w:val="984806" w:themeColor="accent6" w:themeShade="80"/>
                <w:spacing w:val="10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ch</w:t>
            </w:r>
            <w:r w:rsidRPr="009F59BE">
              <w:rPr>
                <w:rFonts w:ascii="Cambria" w:hAnsi="Cambria"/>
                <w:color w:val="984806" w:themeColor="accent6" w:themeShade="80"/>
                <w:w w:val="105"/>
                <w:sz w:val="20"/>
              </w:rPr>
              <w:t>ọ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n</w:t>
            </w:r>
            <w:r w:rsidRPr="009F59BE">
              <w:rPr>
                <w:color w:val="984806" w:themeColor="accent6" w:themeShade="80"/>
                <w:spacing w:val="1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Salad</w:t>
            </w:r>
            <w:r w:rsidRPr="009F59BE">
              <w:rPr>
                <w:color w:val="984806" w:themeColor="accent6" w:themeShade="80"/>
                <w:spacing w:val="14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selection</w:t>
            </w:r>
          </w:p>
        </w:tc>
        <w:tc>
          <w:tcPr>
            <w:tcW w:w="2202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line="276" w:lineRule="auto"/>
              <w:jc w:val="center"/>
              <w:rPr>
                <w:color w:val="984806" w:themeColor="accent6" w:themeShade="80"/>
                <w:w w:val="105"/>
                <w:sz w:val="20"/>
                <w:szCs w:val="20"/>
              </w:rPr>
            </w:pPr>
          </w:p>
          <w:p w:rsidR="00F35B3B" w:rsidRPr="009F59BE" w:rsidRDefault="00F35B3B" w:rsidP="00BE0318">
            <w:pPr>
              <w:pStyle w:val="TableParagraph"/>
              <w:spacing w:line="276" w:lineRule="auto"/>
              <w:ind w:left="411" w:right="391" w:firstLine="58"/>
              <w:jc w:val="center"/>
              <w:rPr>
                <w:color w:val="984806" w:themeColor="accent6" w:themeShade="80"/>
                <w:w w:val="105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Salad trái cây/ Fruit salad</w:t>
            </w:r>
          </w:p>
        </w:tc>
        <w:tc>
          <w:tcPr>
            <w:tcW w:w="2203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line="276" w:lineRule="auto"/>
              <w:jc w:val="center"/>
              <w:rPr>
                <w:color w:val="984806" w:themeColor="accent6" w:themeShade="80"/>
                <w:w w:val="105"/>
                <w:sz w:val="20"/>
              </w:rPr>
            </w:pPr>
          </w:p>
          <w:p w:rsidR="00F35B3B" w:rsidRPr="009F59BE" w:rsidRDefault="00F35B3B" w:rsidP="00BE0318">
            <w:pPr>
              <w:pStyle w:val="TableParagraph"/>
              <w:spacing w:line="276" w:lineRule="auto"/>
              <w:jc w:val="center"/>
              <w:rPr>
                <w:color w:val="984806" w:themeColor="accent6" w:themeShade="80"/>
                <w:w w:val="105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w w:val="105"/>
                <w:sz w:val="20"/>
              </w:rPr>
              <w:t>Salad</w:t>
            </w:r>
            <w:r w:rsidRPr="009F59BE">
              <w:rPr>
                <w:color w:val="984806" w:themeColor="accent6" w:themeShade="80"/>
                <w:spacing w:val="4"/>
                <w:w w:val="105"/>
                <w:sz w:val="20"/>
              </w:rPr>
              <w:t xml:space="preserve"> </w:t>
            </w:r>
            <w:r w:rsidRPr="009F59BE">
              <w:rPr>
                <w:rFonts w:ascii="Cambria" w:hAnsi="Cambria"/>
                <w:color w:val="984806" w:themeColor="accent6" w:themeShade="80"/>
                <w:w w:val="105"/>
                <w:sz w:val="20"/>
              </w:rPr>
              <w:t>tự</w:t>
            </w:r>
            <w:r w:rsidRPr="009F59BE">
              <w:rPr>
                <w:rFonts w:ascii="Cambria" w:hAnsi="Cambria"/>
                <w:color w:val="984806" w:themeColor="accent6" w:themeShade="80"/>
                <w:spacing w:val="10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ch</w:t>
            </w:r>
            <w:r w:rsidRPr="009F59BE">
              <w:rPr>
                <w:rFonts w:ascii="Cambria" w:hAnsi="Cambria"/>
                <w:color w:val="984806" w:themeColor="accent6" w:themeShade="80"/>
                <w:w w:val="105"/>
                <w:sz w:val="20"/>
              </w:rPr>
              <w:t>ọ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n</w:t>
            </w:r>
            <w:r w:rsidRPr="009F59BE">
              <w:rPr>
                <w:color w:val="984806" w:themeColor="accent6" w:themeShade="80"/>
                <w:spacing w:val="1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Salad</w:t>
            </w:r>
            <w:r w:rsidRPr="009F59BE">
              <w:rPr>
                <w:color w:val="984806" w:themeColor="accent6" w:themeShade="80"/>
                <w:spacing w:val="14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selection</w:t>
            </w:r>
          </w:p>
          <w:p w:rsidR="00F35B3B" w:rsidRPr="009F59BE" w:rsidRDefault="00F35B3B" w:rsidP="00BE0318">
            <w:pPr>
              <w:pStyle w:val="TableParagraph"/>
              <w:spacing w:line="276" w:lineRule="auto"/>
              <w:ind w:left="411" w:right="392" w:firstLine="58"/>
              <w:jc w:val="center"/>
              <w:rPr>
                <w:color w:val="984806" w:themeColor="accent6" w:themeShade="80"/>
                <w:w w:val="105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F1F1F1"/>
          </w:tcPr>
          <w:p w:rsidR="009C41D6" w:rsidRDefault="009C41D6" w:rsidP="009C41D6">
            <w:pPr>
              <w:pStyle w:val="TableParagraph"/>
              <w:spacing w:line="276" w:lineRule="auto"/>
              <w:ind w:right="394"/>
              <w:rPr>
                <w:color w:val="984806" w:themeColor="accent6" w:themeShade="80"/>
                <w:w w:val="105"/>
                <w:sz w:val="20"/>
                <w:szCs w:val="20"/>
              </w:rPr>
            </w:pPr>
          </w:p>
          <w:p w:rsidR="00F35B3B" w:rsidRPr="009F59BE" w:rsidRDefault="00E2336E" w:rsidP="009C41D6">
            <w:pPr>
              <w:pStyle w:val="TableParagraph"/>
              <w:spacing w:line="276" w:lineRule="auto"/>
              <w:ind w:right="394"/>
              <w:rPr>
                <w:color w:val="984806" w:themeColor="accent6" w:themeShade="80"/>
                <w:w w:val="105"/>
                <w:sz w:val="20"/>
                <w:szCs w:val="20"/>
              </w:rPr>
            </w:pPr>
            <w:r>
              <w:rPr>
                <w:color w:val="996633"/>
                <w:w w:val="115"/>
                <w:sz w:val="19"/>
              </w:rPr>
              <w:t>Nộm thập cẩm</w:t>
            </w:r>
            <w:r>
              <w:t xml:space="preserve"> /</w:t>
            </w:r>
            <w:r w:rsidRPr="00513F7F">
              <w:rPr>
                <w:color w:val="996633"/>
                <w:w w:val="115"/>
                <w:sz w:val="19"/>
              </w:rPr>
              <w:t>mixed vegetables</w:t>
            </w:r>
          </w:p>
        </w:tc>
        <w:tc>
          <w:tcPr>
            <w:tcW w:w="2206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line="276" w:lineRule="auto"/>
              <w:jc w:val="center"/>
              <w:rPr>
                <w:color w:val="984806" w:themeColor="accent6" w:themeShade="80"/>
                <w:w w:val="105"/>
                <w:sz w:val="20"/>
                <w:szCs w:val="20"/>
              </w:rPr>
            </w:pPr>
          </w:p>
          <w:p w:rsidR="00F35B3B" w:rsidRPr="009F59BE" w:rsidRDefault="00F35B3B" w:rsidP="00BE0318">
            <w:pPr>
              <w:pStyle w:val="TableParagraph"/>
              <w:spacing w:line="276" w:lineRule="auto"/>
              <w:ind w:left="409" w:right="394" w:firstLine="58"/>
              <w:jc w:val="center"/>
              <w:rPr>
                <w:color w:val="984806" w:themeColor="accent6" w:themeShade="80"/>
                <w:w w:val="105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w w:val="105"/>
                <w:sz w:val="20"/>
              </w:rPr>
              <w:t>Salad</w:t>
            </w:r>
            <w:r w:rsidRPr="009F59BE">
              <w:rPr>
                <w:color w:val="984806" w:themeColor="accent6" w:themeShade="80"/>
                <w:spacing w:val="4"/>
                <w:w w:val="105"/>
                <w:sz w:val="20"/>
              </w:rPr>
              <w:t xml:space="preserve"> </w:t>
            </w:r>
            <w:r w:rsidRPr="009F59BE">
              <w:rPr>
                <w:rFonts w:ascii="Cambria" w:hAnsi="Cambria"/>
                <w:color w:val="984806" w:themeColor="accent6" w:themeShade="80"/>
                <w:w w:val="105"/>
                <w:sz w:val="20"/>
              </w:rPr>
              <w:t>tự</w:t>
            </w:r>
            <w:r w:rsidRPr="009F59BE">
              <w:rPr>
                <w:rFonts w:ascii="Cambria" w:hAnsi="Cambria"/>
                <w:color w:val="984806" w:themeColor="accent6" w:themeShade="80"/>
                <w:spacing w:val="10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ch</w:t>
            </w:r>
            <w:r w:rsidRPr="009F59BE">
              <w:rPr>
                <w:rFonts w:ascii="Cambria" w:hAnsi="Cambria"/>
                <w:color w:val="984806" w:themeColor="accent6" w:themeShade="80"/>
                <w:w w:val="105"/>
                <w:sz w:val="20"/>
              </w:rPr>
              <w:t>ọ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n</w:t>
            </w:r>
            <w:r w:rsidRPr="009F59BE">
              <w:rPr>
                <w:color w:val="984806" w:themeColor="accent6" w:themeShade="80"/>
                <w:spacing w:val="1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Salad</w:t>
            </w:r>
            <w:r w:rsidRPr="009F59BE">
              <w:rPr>
                <w:color w:val="984806" w:themeColor="accent6" w:themeShade="80"/>
                <w:spacing w:val="14"/>
                <w:w w:val="105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</w:rPr>
              <w:t>selection</w:t>
            </w:r>
          </w:p>
        </w:tc>
      </w:tr>
      <w:tr w:rsidR="001A32CF" w:rsidTr="00BE0318">
        <w:trPr>
          <w:trHeight w:val="983"/>
        </w:trPr>
        <w:tc>
          <w:tcPr>
            <w:tcW w:w="2249" w:type="dxa"/>
            <w:gridSpan w:val="2"/>
            <w:shd w:val="clear" w:color="auto" w:fill="996633"/>
          </w:tcPr>
          <w:p w:rsidR="001A32CF" w:rsidRDefault="001A32CF" w:rsidP="00BE0318">
            <w:pPr>
              <w:pStyle w:val="TableParagraph"/>
              <w:spacing w:before="4"/>
              <w:jc w:val="center"/>
              <w:rPr>
                <w:b/>
                <w:sz w:val="30"/>
              </w:rPr>
            </w:pPr>
          </w:p>
          <w:p w:rsidR="001A32CF" w:rsidRDefault="001A32CF" w:rsidP="00BE0318">
            <w:pPr>
              <w:pStyle w:val="TableParagraph"/>
              <w:spacing w:before="1"/>
              <w:ind w:left="110" w:right="9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CƠM</w:t>
            </w:r>
          </w:p>
          <w:p w:rsidR="001A32CF" w:rsidRDefault="001A32CF" w:rsidP="00BE0318">
            <w:pPr>
              <w:pStyle w:val="TableParagraph"/>
              <w:spacing w:before="20"/>
              <w:ind w:left="113" w:right="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RICE</w:t>
            </w:r>
          </w:p>
        </w:tc>
        <w:tc>
          <w:tcPr>
            <w:tcW w:w="2203" w:type="dxa"/>
            <w:shd w:val="clear" w:color="auto" w:fill="F1F1F1"/>
          </w:tcPr>
          <w:p w:rsidR="001A32CF" w:rsidRPr="009F59BE" w:rsidRDefault="001A32CF" w:rsidP="00BE0318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</w:rPr>
            </w:pPr>
          </w:p>
          <w:p w:rsidR="001A32CF" w:rsidRPr="009F59BE" w:rsidRDefault="001A32CF" w:rsidP="00BE0318">
            <w:pPr>
              <w:pStyle w:val="TableParagraph"/>
              <w:spacing w:before="4"/>
              <w:jc w:val="center"/>
              <w:rPr>
                <w:b/>
                <w:color w:val="984806" w:themeColor="accent6" w:themeShade="80"/>
                <w:sz w:val="27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>Cơm gạo Séng Cù         Steamed rice</w:t>
            </w:r>
          </w:p>
        </w:tc>
        <w:tc>
          <w:tcPr>
            <w:tcW w:w="2202" w:type="dxa"/>
            <w:shd w:val="clear" w:color="auto" w:fill="F1F1F1"/>
          </w:tcPr>
          <w:p w:rsidR="001A32CF" w:rsidRPr="009F59BE" w:rsidRDefault="001A32CF" w:rsidP="00BE0318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  <w:p w:rsidR="001A32CF" w:rsidRPr="009F59BE" w:rsidRDefault="001A32CF" w:rsidP="00BE0318">
            <w:pPr>
              <w:pStyle w:val="TableParagraph"/>
              <w:spacing w:before="4"/>
              <w:jc w:val="center"/>
              <w:rPr>
                <w:b/>
                <w:color w:val="984806" w:themeColor="accent6" w:themeShade="80"/>
                <w:sz w:val="27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>Cơm gạo Séng Cù</w:t>
            </w:r>
          </w:p>
          <w:p w:rsidR="001A32CF" w:rsidRPr="009F59BE" w:rsidRDefault="001A32CF" w:rsidP="00BE0318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>Steamed rice</w:t>
            </w:r>
          </w:p>
        </w:tc>
        <w:tc>
          <w:tcPr>
            <w:tcW w:w="2203" w:type="dxa"/>
            <w:shd w:val="clear" w:color="auto" w:fill="F1F1F1"/>
          </w:tcPr>
          <w:p w:rsidR="001A32CF" w:rsidRPr="009F59BE" w:rsidRDefault="00F8370D" w:rsidP="00B500B7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Cơm chiên Dương Châu/</w:t>
            </w:r>
            <w:r>
              <w:t xml:space="preserve"> </w:t>
            </w:r>
            <w:r w:rsidRPr="00F8370D"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Chau chest fried rice</w:t>
            </w:r>
          </w:p>
        </w:tc>
        <w:tc>
          <w:tcPr>
            <w:tcW w:w="2203" w:type="dxa"/>
            <w:shd w:val="clear" w:color="auto" w:fill="F1F1F1"/>
          </w:tcPr>
          <w:p w:rsidR="001A32CF" w:rsidRPr="009F59BE" w:rsidRDefault="001A32CF" w:rsidP="00BE0318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  <w:p w:rsidR="001A32CF" w:rsidRPr="009F59BE" w:rsidRDefault="001A32CF" w:rsidP="00BE0318">
            <w:pPr>
              <w:pStyle w:val="TableParagraph"/>
              <w:spacing w:before="4"/>
              <w:jc w:val="center"/>
              <w:rPr>
                <w:b/>
                <w:color w:val="984806" w:themeColor="accent6" w:themeShade="80"/>
                <w:sz w:val="27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>Cơm gạo Séng Cù</w:t>
            </w:r>
          </w:p>
          <w:p w:rsidR="001A32CF" w:rsidRPr="009F59BE" w:rsidRDefault="001A32CF" w:rsidP="00BE0318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>Steamed rice</w:t>
            </w:r>
          </w:p>
        </w:tc>
        <w:tc>
          <w:tcPr>
            <w:tcW w:w="2206" w:type="dxa"/>
            <w:shd w:val="clear" w:color="auto" w:fill="F1F1F1"/>
          </w:tcPr>
          <w:p w:rsidR="001A32CF" w:rsidRPr="009F59BE" w:rsidRDefault="001A32CF" w:rsidP="00BE0318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  <w:p w:rsidR="001A32CF" w:rsidRPr="009F59BE" w:rsidRDefault="001A32CF" w:rsidP="00BE0318">
            <w:pPr>
              <w:pStyle w:val="TableParagraph"/>
              <w:spacing w:before="4"/>
              <w:jc w:val="center"/>
              <w:rPr>
                <w:b/>
                <w:color w:val="984806" w:themeColor="accent6" w:themeShade="80"/>
                <w:sz w:val="27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>Cơm gạo Séng Cù</w:t>
            </w:r>
          </w:p>
          <w:p w:rsidR="001A32CF" w:rsidRPr="009F59BE" w:rsidRDefault="001A32CF" w:rsidP="00BE0318">
            <w:pPr>
              <w:pStyle w:val="TableParagraph"/>
              <w:spacing w:before="4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</w:rPr>
              <w:t>Steamed rice</w:t>
            </w:r>
          </w:p>
        </w:tc>
      </w:tr>
      <w:tr w:rsidR="00F35B3B" w:rsidTr="00BE0318">
        <w:trPr>
          <w:trHeight w:val="690"/>
        </w:trPr>
        <w:tc>
          <w:tcPr>
            <w:tcW w:w="2249" w:type="dxa"/>
            <w:gridSpan w:val="2"/>
            <w:shd w:val="clear" w:color="auto" w:fill="996633"/>
          </w:tcPr>
          <w:p w:rsidR="00F35B3B" w:rsidRDefault="00F35B3B" w:rsidP="00BE0318">
            <w:pPr>
              <w:pStyle w:val="TableParagraph"/>
              <w:ind w:left="110" w:right="98"/>
              <w:jc w:val="center"/>
              <w:rPr>
                <w:rFonts w:ascii="Arial" w:hAnsi="Arial"/>
                <w:b/>
                <w:color w:val="FFFFFF"/>
                <w:sz w:val="20"/>
              </w:rPr>
            </w:pPr>
          </w:p>
          <w:p w:rsidR="00F35B3B" w:rsidRPr="000E1F8A" w:rsidRDefault="00F35B3B" w:rsidP="00BE0318">
            <w:pPr>
              <w:pStyle w:val="TableParagraph"/>
              <w:ind w:left="110" w:right="9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SÚP, BÚN HOẶC PHỞ</w:t>
            </w:r>
          </w:p>
          <w:p w:rsidR="00F35B3B" w:rsidRDefault="00F35B3B" w:rsidP="00BE0318">
            <w:pPr>
              <w:pStyle w:val="TableParagraph"/>
              <w:spacing w:before="4"/>
              <w:jc w:val="center"/>
              <w:rPr>
                <w:b/>
                <w:sz w:val="30"/>
              </w:rPr>
            </w:pPr>
            <w:r>
              <w:rPr>
                <w:rFonts w:ascii="Arial"/>
                <w:b/>
                <w:color w:val="FFFFFF"/>
                <w:sz w:val="20"/>
              </w:rPr>
              <w:t>SOUP OR NOODLE</w:t>
            </w:r>
          </w:p>
        </w:tc>
        <w:tc>
          <w:tcPr>
            <w:tcW w:w="2203" w:type="dxa"/>
            <w:shd w:val="clear" w:color="auto" w:fill="F1F1F1"/>
          </w:tcPr>
          <w:p w:rsidR="00F35B3B" w:rsidRPr="009F59BE" w:rsidRDefault="00EC760B" w:rsidP="00BE0318">
            <w:pPr>
              <w:pStyle w:val="TableParagraph"/>
              <w:spacing w:before="7"/>
              <w:jc w:val="center"/>
              <w:rPr>
                <w:b/>
                <w:color w:val="984806" w:themeColor="accent6" w:themeShade="80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Mỳ ý sốt thịt/</w:t>
            </w:r>
            <w:r w:rsidRPr="009F59BE">
              <w:rPr>
                <w:color w:val="984806" w:themeColor="accent6" w:themeShade="80"/>
              </w:rPr>
              <w:t xml:space="preserve"> </w:t>
            </w:r>
            <w:r w:rsidRPr="009F59BE"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  <w:t>spaghetti in meat sauce</w:t>
            </w:r>
          </w:p>
          <w:p w:rsidR="00F35B3B" w:rsidRPr="009F59BE" w:rsidRDefault="00F35B3B" w:rsidP="00BE0318">
            <w:pPr>
              <w:pStyle w:val="TableParagraph"/>
              <w:spacing w:before="7"/>
              <w:jc w:val="center"/>
              <w:rPr>
                <w:color w:val="984806" w:themeColor="accent6" w:themeShade="80"/>
                <w:w w:val="105"/>
                <w:sz w:val="20"/>
                <w:szCs w:val="20"/>
              </w:rPr>
            </w:pPr>
          </w:p>
        </w:tc>
        <w:tc>
          <w:tcPr>
            <w:tcW w:w="2202" w:type="dxa"/>
            <w:shd w:val="clear" w:color="auto" w:fill="F1F1F1"/>
          </w:tcPr>
          <w:p w:rsidR="00D9457E" w:rsidRDefault="00D9457E" w:rsidP="00D9457E">
            <w:pPr>
              <w:pStyle w:val="TableParagraph"/>
              <w:spacing w:before="7"/>
              <w:jc w:val="center"/>
              <w:rPr>
                <w:color w:val="996633"/>
                <w:w w:val="105"/>
                <w:sz w:val="20"/>
                <w:szCs w:val="20"/>
              </w:rPr>
            </w:pPr>
            <w:r>
              <w:rPr>
                <w:color w:val="996633"/>
                <w:w w:val="105"/>
                <w:sz w:val="20"/>
                <w:szCs w:val="20"/>
              </w:rPr>
              <w:t>Bún chả mọc/</w:t>
            </w:r>
          </w:p>
          <w:p w:rsidR="00F35B3B" w:rsidRPr="009F59BE" w:rsidRDefault="00D9457E" w:rsidP="00D9457E">
            <w:pPr>
              <w:pStyle w:val="TableParagraph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  <w:r>
              <w:rPr>
                <w:color w:val="996633"/>
                <w:w w:val="105"/>
                <w:sz w:val="20"/>
                <w:szCs w:val="20"/>
              </w:rPr>
              <w:t>Noodle soup meat</w:t>
            </w:r>
          </w:p>
          <w:p w:rsidR="00F35B3B" w:rsidRPr="009F59BE" w:rsidRDefault="00F35B3B" w:rsidP="00BE0318">
            <w:pPr>
              <w:pStyle w:val="TableParagraph"/>
              <w:jc w:val="center"/>
              <w:rPr>
                <w:color w:val="984806" w:themeColor="accent6" w:themeShade="80"/>
                <w:w w:val="105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F1F1F1"/>
          </w:tcPr>
          <w:p w:rsidR="00F35B3B" w:rsidRPr="00EC760B" w:rsidRDefault="00EC760B" w:rsidP="00EC760B">
            <w:pPr>
              <w:pStyle w:val="TableParagraph"/>
              <w:jc w:val="center"/>
              <w:rPr>
                <w:color w:val="996633"/>
                <w:w w:val="110"/>
                <w:sz w:val="20"/>
              </w:rPr>
            </w:pPr>
            <w:r w:rsidRPr="00542B61">
              <w:rPr>
                <w:color w:val="996633"/>
                <w:w w:val="110"/>
                <w:sz w:val="20"/>
              </w:rPr>
              <w:t>Cháo đậu xanh ruốc cá/</w:t>
            </w:r>
            <w:r w:rsidRPr="00B5290A">
              <w:rPr>
                <w:color w:val="996633"/>
                <w:w w:val="110"/>
                <w:sz w:val="20"/>
              </w:rPr>
              <w:t>green bean fish porridge</w:t>
            </w:r>
          </w:p>
          <w:p w:rsidR="00F35B3B" w:rsidRPr="009F59BE" w:rsidRDefault="00F35B3B" w:rsidP="00BE0318">
            <w:pPr>
              <w:pStyle w:val="TableParagraph"/>
              <w:spacing w:before="7"/>
              <w:jc w:val="center"/>
              <w:rPr>
                <w:color w:val="984806" w:themeColor="accent6" w:themeShade="80"/>
                <w:w w:val="105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F1F1F1"/>
          </w:tcPr>
          <w:p w:rsidR="00F35B3B" w:rsidRPr="009F59BE" w:rsidRDefault="009339EC" w:rsidP="00BE0318">
            <w:pPr>
              <w:pStyle w:val="TableParagraph"/>
              <w:spacing w:line="276" w:lineRule="auto"/>
              <w:ind w:right="285"/>
              <w:jc w:val="center"/>
              <w:rPr>
                <w:color w:val="984806" w:themeColor="accent6" w:themeShade="80"/>
                <w:w w:val="105"/>
                <w:sz w:val="20"/>
                <w:szCs w:val="20"/>
              </w:rPr>
            </w:pPr>
            <w:r w:rsidRPr="00A941CD">
              <w:rPr>
                <w:color w:val="996633"/>
                <w:w w:val="105"/>
                <w:sz w:val="20"/>
              </w:rPr>
              <w:t>Phở trộn Bắc hà /Mixed noodle Bắc Hà</w:t>
            </w:r>
          </w:p>
        </w:tc>
        <w:tc>
          <w:tcPr>
            <w:tcW w:w="2206" w:type="dxa"/>
            <w:shd w:val="clear" w:color="auto" w:fill="F1F1F1"/>
          </w:tcPr>
          <w:p w:rsidR="00AC672C" w:rsidRPr="00CA4337" w:rsidRDefault="00AC672C" w:rsidP="00AC672C">
            <w:pPr>
              <w:pStyle w:val="TableParagraph"/>
              <w:spacing w:line="276" w:lineRule="auto"/>
              <w:ind w:left="263" w:right="285" w:firstLine="40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Bún gà chả viên/</w:t>
            </w:r>
            <w:r>
              <w:t xml:space="preserve"> </w:t>
            </w:r>
            <w:r w:rsidRPr="00CA4337">
              <w:rPr>
                <w:color w:val="996633"/>
                <w:spacing w:val="-2"/>
                <w:w w:val="105"/>
                <w:sz w:val="20"/>
              </w:rPr>
              <w:t>Chicken noodle balls</w:t>
            </w:r>
          </w:p>
          <w:p w:rsidR="00F35B3B" w:rsidRPr="009F59BE" w:rsidRDefault="00F35B3B" w:rsidP="00BE0318">
            <w:pPr>
              <w:pStyle w:val="TableParagraph"/>
              <w:spacing w:before="4"/>
              <w:jc w:val="center"/>
              <w:rPr>
                <w:color w:val="984806" w:themeColor="accent6" w:themeShade="80"/>
                <w:w w:val="105"/>
                <w:sz w:val="20"/>
                <w:szCs w:val="20"/>
              </w:rPr>
            </w:pPr>
          </w:p>
        </w:tc>
      </w:tr>
      <w:tr w:rsidR="00F35B3B" w:rsidTr="00BE0318">
        <w:trPr>
          <w:trHeight w:val="1038"/>
        </w:trPr>
        <w:tc>
          <w:tcPr>
            <w:tcW w:w="580" w:type="dxa"/>
            <w:vMerge w:val="restart"/>
            <w:shd w:val="clear" w:color="auto" w:fill="996633"/>
          </w:tcPr>
          <w:p w:rsidR="00F35B3B" w:rsidRDefault="00F35B3B" w:rsidP="00BE0318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shd w:val="clear" w:color="auto" w:fill="996633"/>
          </w:tcPr>
          <w:p w:rsidR="00F35B3B" w:rsidRDefault="00F35B3B" w:rsidP="00BE0318">
            <w:pPr>
              <w:pStyle w:val="TableParagraph"/>
              <w:spacing w:before="158" w:line="261" w:lineRule="auto"/>
              <w:ind w:left="98" w:right="7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00"/>
                <w:spacing w:val="-1"/>
                <w:sz w:val="20"/>
              </w:rPr>
              <w:t xml:space="preserve">MÓN ĂN </w:t>
            </w:r>
            <w:r>
              <w:rPr>
                <w:rFonts w:ascii="Arial" w:hAnsi="Arial"/>
                <w:b/>
                <w:color w:val="FFFF00"/>
                <w:sz w:val="20"/>
              </w:rPr>
              <w:t xml:space="preserve">VIỆT NAM </w:t>
            </w:r>
            <w:r>
              <w:rPr>
                <w:rFonts w:ascii="Arial" w:hAnsi="Arial"/>
                <w:b/>
                <w:color w:val="FFFF00"/>
                <w:spacing w:val="-2"/>
                <w:sz w:val="20"/>
              </w:rPr>
              <w:t>VIETNAMESE</w:t>
            </w:r>
            <w:r>
              <w:rPr>
                <w:rFonts w:ascii="Arial" w:hAnsi="Arial"/>
                <w:b/>
                <w:color w:val="FFFF00"/>
                <w:sz w:val="20"/>
              </w:rPr>
              <w:t>DISH</w:t>
            </w:r>
          </w:p>
        </w:tc>
        <w:tc>
          <w:tcPr>
            <w:tcW w:w="2203" w:type="dxa"/>
            <w:shd w:val="clear" w:color="auto" w:fill="F1F1F1"/>
          </w:tcPr>
          <w:p w:rsidR="00F35B3B" w:rsidRPr="009F59BE" w:rsidRDefault="00504720" w:rsidP="00B500B7">
            <w:pPr>
              <w:pStyle w:val="TableParagraph"/>
              <w:spacing w:before="6"/>
              <w:jc w:val="center"/>
              <w:rPr>
                <w:color w:val="984806" w:themeColor="accent6" w:themeShade="80"/>
                <w:sz w:val="20"/>
                <w:szCs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Thịt heo ram cốt lết</w:t>
            </w:r>
            <w:r>
              <w:t xml:space="preserve"> </w:t>
            </w:r>
            <w:r w:rsidRPr="0050335C">
              <w:rPr>
                <w:color w:val="996633"/>
                <w:spacing w:val="-2"/>
                <w:w w:val="105"/>
                <w:sz w:val="20"/>
              </w:rPr>
              <w:t>Pork ram cutlets</w:t>
            </w:r>
          </w:p>
        </w:tc>
        <w:tc>
          <w:tcPr>
            <w:tcW w:w="2202" w:type="dxa"/>
            <w:shd w:val="clear" w:color="auto" w:fill="F1F1F1"/>
          </w:tcPr>
          <w:p w:rsidR="00AC672C" w:rsidRDefault="00AC672C" w:rsidP="00AC672C">
            <w:pPr>
              <w:pStyle w:val="TableParagraph"/>
              <w:spacing w:before="40"/>
              <w:ind w:left="29" w:right="20"/>
              <w:jc w:val="center"/>
              <w:rPr>
                <w:color w:val="996633"/>
                <w:w w:val="105"/>
                <w:sz w:val="20"/>
                <w:szCs w:val="20"/>
              </w:rPr>
            </w:pPr>
            <w:r>
              <w:rPr>
                <w:color w:val="996633"/>
                <w:w w:val="105"/>
                <w:sz w:val="20"/>
                <w:szCs w:val="20"/>
              </w:rPr>
              <w:t>Nem rán Hà Nội/</w:t>
            </w:r>
          </w:p>
          <w:p w:rsidR="00AC672C" w:rsidRPr="00E15BCC" w:rsidRDefault="00AC672C" w:rsidP="00AC672C">
            <w:pPr>
              <w:pStyle w:val="TableParagraph"/>
              <w:spacing w:before="40"/>
              <w:ind w:left="29" w:right="20"/>
              <w:jc w:val="center"/>
              <w:rPr>
                <w:color w:val="996633"/>
                <w:w w:val="105"/>
                <w:sz w:val="20"/>
                <w:szCs w:val="20"/>
              </w:rPr>
            </w:pPr>
            <w:r>
              <w:rPr>
                <w:color w:val="996633"/>
                <w:w w:val="105"/>
                <w:sz w:val="20"/>
                <w:szCs w:val="20"/>
              </w:rPr>
              <w:t>Ha Noi spring roll</w:t>
            </w:r>
          </w:p>
          <w:p w:rsidR="00F35B3B" w:rsidRPr="009F59BE" w:rsidRDefault="00F35B3B" w:rsidP="00BE0318">
            <w:pPr>
              <w:pStyle w:val="TableParagraph"/>
              <w:spacing w:before="6"/>
              <w:jc w:val="center"/>
              <w:rPr>
                <w:color w:val="984806" w:themeColor="accent6" w:themeShade="80"/>
                <w:sz w:val="20"/>
                <w:szCs w:val="20"/>
              </w:rPr>
            </w:pPr>
          </w:p>
          <w:p w:rsidR="00F35B3B" w:rsidRPr="009F59BE" w:rsidRDefault="00F35B3B" w:rsidP="00145AC7">
            <w:pPr>
              <w:pStyle w:val="TableParagraph"/>
              <w:spacing w:before="6"/>
              <w:jc w:val="center"/>
              <w:rPr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before="6"/>
              <w:jc w:val="center"/>
              <w:rPr>
                <w:color w:val="984806" w:themeColor="accent6" w:themeShade="80"/>
                <w:sz w:val="20"/>
                <w:szCs w:val="20"/>
              </w:rPr>
            </w:pPr>
          </w:p>
          <w:p w:rsidR="00504720" w:rsidRPr="005F094B" w:rsidRDefault="00504720" w:rsidP="00504720">
            <w:pPr>
              <w:pStyle w:val="TableParagraph"/>
              <w:spacing w:before="6"/>
              <w:jc w:val="center"/>
              <w:rPr>
                <w:b/>
                <w:color w:val="984806" w:themeColor="accent6" w:themeShade="80"/>
                <w:sz w:val="20"/>
                <w:szCs w:val="20"/>
              </w:rPr>
            </w:pPr>
            <w:r>
              <w:rPr>
                <w:color w:val="984806" w:themeColor="accent6" w:themeShade="80"/>
                <w:sz w:val="20"/>
                <w:szCs w:val="20"/>
              </w:rPr>
              <w:t>Tôm nướng muối ớt/</w:t>
            </w:r>
            <w:r>
              <w:t xml:space="preserve"> </w:t>
            </w:r>
            <w:r w:rsidRPr="0041718A">
              <w:rPr>
                <w:color w:val="984806" w:themeColor="accent6" w:themeShade="80"/>
                <w:sz w:val="20"/>
                <w:szCs w:val="20"/>
              </w:rPr>
              <w:t>Grilled shrimp with salt and chili</w:t>
            </w:r>
          </w:p>
          <w:p w:rsidR="00F35B3B" w:rsidRPr="009F59BE" w:rsidRDefault="00F35B3B" w:rsidP="00BE0318">
            <w:pPr>
              <w:pStyle w:val="TableParagraph"/>
              <w:spacing w:line="276" w:lineRule="auto"/>
              <w:ind w:right="33"/>
              <w:jc w:val="center"/>
              <w:rPr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F1F1F1"/>
          </w:tcPr>
          <w:p w:rsidR="00F8370D" w:rsidRDefault="00F8370D" w:rsidP="00BE0318">
            <w:pPr>
              <w:pStyle w:val="TableParagraph"/>
              <w:spacing w:before="6"/>
              <w:jc w:val="center"/>
              <w:rPr>
                <w:color w:val="984806" w:themeColor="accent6" w:themeShade="80"/>
                <w:sz w:val="20"/>
                <w:szCs w:val="20"/>
              </w:rPr>
            </w:pPr>
          </w:p>
          <w:p w:rsidR="00F35B3B" w:rsidRPr="009F59BE" w:rsidRDefault="00F8370D" w:rsidP="00BE0318">
            <w:pPr>
              <w:pStyle w:val="TableParagraph"/>
              <w:spacing w:before="6"/>
              <w:jc w:val="center"/>
              <w:rPr>
                <w:color w:val="984806" w:themeColor="accent6" w:themeShade="80"/>
                <w:sz w:val="20"/>
                <w:szCs w:val="20"/>
              </w:rPr>
            </w:pPr>
            <w:r>
              <w:rPr>
                <w:color w:val="984806" w:themeColor="accent6" w:themeShade="80"/>
                <w:sz w:val="20"/>
                <w:szCs w:val="20"/>
              </w:rPr>
              <w:t>Thịt viên sốt cà chua/</w:t>
            </w:r>
            <w:r>
              <w:t xml:space="preserve"> </w:t>
            </w:r>
            <w:r w:rsidRPr="00F8370D">
              <w:rPr>
                <w:color w:val="984806" w:themeColor="accent6" w:themeShade="80"/>
                <w:sz w:val="20"/>
                <w:szCs w:val="20"/>
              </w:rPr>
              <w:t>tomato sauce meatballs</w:t>
            </w:r>
          </w:p>
        </w:tc>
        <w:tc>
          <w:tcPr>
            <w:tcW w:w="2206" w:type="dxa"/>
            <w:shd w:val="clear" w:color="auto" w:fill="F1F1F1"/>
          </w:tcPr>
          <w:p w:rsidR="00F35B3B" w:rsidRPr="009F59BE" w:rsidRDefault="00504720" w:rsidP="00BE0318">
            <w:pPr>
              <w:pStyle w:val="TableParagraph"/>
              <w:spacing w:before="13" w:line="264" w:lineRule="auto"/>
              <w:ind w:left="29" w:right="21"/>
              <w:jc w:val="center"/>
              <w:rPr>
                <w:color w:val="984806" w:themeColor="accent6" w:themeShade="80"/>
                <w:sz w:val="20"/>
                <w:szCs w:val="20"/>
              </w:rPr>
            </w:pPr>
            <w:r w:rsidRPr="005F094B">
              <w:rPr>
                <w:color w:val="984806" w:themeColor="accent6" w:themeShade="80"/>
                <w:sz w:val="20"/>
                <w:szCs w:val="20"/>
              </w:rPr>
              <w:t>Cá phi lê ăn kèm sốt chanh leo/</w:t>
            </w:r>
            <w:r w:rsidRPr="005F094B">
              <w:rPr>
                <w:color w:val="984806" w:themeColor="accent6" w:themeShade="80"/>
              </w:rPr>
              <w:t xml:space="preserve"> </w:t>
            </w:r>
            <w:r w:rsidRPr="005F094B">
              <w:rPr>
                <w:color w:val="984806" w:themeColor="accent6" w:themeShade="80"/>
                <w:sz w:val="20"/>
                <w:szCs w:val="20"/>
              </w:rPr>
              <w:t>Fish fillet served with passion fruit sauce</w:t>
            </w:r>
          </w:p>
        </w:tc>
      </w:tr>
      <w:tr w:rsidR="001A32CF" w:rsidTr="00BE0318">
        <w:trPr>
          <w:trHeight w:val="1398"/>
        </w:trPr>
        <w:tc>
          <w:tcPr>
            <w:tcW w:w="580" w:type="dxa"/>
            <w:vMerge/>
            <w:tcBorders>
              <w:top w:val="nil"/>
            </w:tcBorders>
            <w:shd w:val="clear" w:color="auto" w:fill="996633"/>
          </w:tcPr>
          <w:p w:rsidR="001A32CF" w:rsidRDefault="001A32CF" w:rsidP="00BE0318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669" w:type="dxa"/>
            <w:shd w:val="clear" w:color="auto" w:fill="996633"/>
          </w:tcPr>
          <w:p w:rsidR="001A32CF" w:rsidRDefault="001A32CF" w:rsidP="00BE0318">
            <w:pPr>
              <w:pStyle w:val="TableParagraph"/>
              <w:spacing w:before="158" w:line="261" w:lineRule="auto"/>
              <w:ind w:left="45" w:right="27" w:firstLine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00"/>
                <w:sz w:val="20"/>
              </w:rPr>
              <w:t xml:space="preserve">MÓN ĂN QUỐC TẾ </w:t>
            </w:r>
            <w:r>
              <w:rPr>
                <w:rFonts w:ascii="Arial" w:hAnsi="Arial"/>
                <w:b/>
                <w:color w:val="FFFF00"/>
                <w:w w:val="95"/>
                <w:sz w:val="20"/>
              </w:rPr>
              <w:t>INTERNATIONAL</w:t>
            </w:r>
            <w:r>
              <w:rPr>
                <w:rFonts w:ascii="Arial" w:hAnsi="Arial"/>
                <w:b/>
                <w:color w:val="FFFF00"/>
                <w:sz w:val="20"/>
              </w:rPr>
              <w:t>DISH</w:t>
            </w:r>
          </w:p>
        </w:tc>
        <w:tc>
          <w:tcPr>
            <w:tcW w:w="2203" w:type="dxa"/>
            <w:shd w:val="clear" w:color="auto" w:fill="F1F1F1"/>
          </w:tcPr>
          <w:p w:rsidR="00F8370D" w:rsidRPr="009F59BE" w:rsidRDefault="00F8370D" w:rsidP="00B500B7">
            <w:pPr>
              <w:pStyle w:val="TableParagraph"/>
              <w:spacing w:before="4" w:line="276" w:lineRule="auto"/>
              <w:ind w:left="29" w:right="19"/>
              <w:jc w:val="center"/>
              <w:rPr>
                <w:color w:val="984806" w:themeColor="accent6" w:themeShade="80"/>
                <w:w w:val="110"/>
                <w:sz w:val="20"/>
                <w:szCs w:val="20"/>
              </w:rPr>
            </w:pPr>
            <w:r>
              <w:rPr>
                <w:color w:val="984806" w:themeColor="accent6" w:themeShade="80"/>
                <w:w w:val="110"/>
                <w:sz w:val="20"/>
                <w:szCs w:val="20"/>
              </w:rPr>
              <w:t>Gà chiên sốt me/</w:t>
            </w:r>
          </w:p>
          <w:p w:rsidR="00F8370D" w:rsidRDefault="00F8370D" w:rsidP="00F8370D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996633"/>
                <w:sz w:val="20"/>
                <w:szCs w:val="20"/>
              </w:rPr>
            </w:pPr>
            <w:r>
              <w:rPr>
                <w:rFonts w:cs="Calibri"/>
                <w:color w:val="996633"/>
                <w:sz w:val="20"/>
                <w:szCs w:val="20"/>
              </w:rPr>
              <w:t>Fried chicken w/</w:t>
            </w:r>
            <w:r>
              <w:rPr>
                <w:color w:val="996633"/>
                <w:sz w:val="19"/>
                <w:szCs w:val="19"/>
              </w:rPr>
              <w:t xml:space="preserve"> </w:t>
            </w:r>
            <w:r>
              <w:rPr>
                <w:rFonts w:cs="Calibri"/>
                <w:color w:val="996633"/>
                <w:sz w:val="19"/>
                <w:szCs w:val="19"/>
              </w:rPr>
              <w:t>tamarind sauce</w:t>
            </w:r>
          </w:p>
          <w:p w:rsidR="001A32CF" w:rsidRPr="009F59BE" w:rsidRDefault="001A32CF" w:rsidP="00B500B7">
            <w:pPr>
              <w:pStyle w:val="TableParagraph"/>
              <w:spacing w:before="4" w:line="276" w:lineRule="auto"/>
              <w:ind w:left="29" w:right="19"/>
              <w:jc w:val="center"/>
              <w:rPr>
                <w:color w:val="984806" w:themeColor="accent6" w:themeShade="80"/>
                <w:w w:val="110"/>
                <w:sz w:val="20"/>
                <w:szCs w:val="20"/>
              </w:rPr>
            </w:pPr>
          </w:p>
        </w:tc>
        <w:tc>
          <w:tcPr>
            <w:tcW w:w="2202" w:type="dxa"/>
            <w:shd w:val="clear" w:color="auto" w:fill="F1F1F1"/>
          </w:tcPr>
          <w:p w:rsidR="001A32CF" w:rsidRPr="009F59BE" w:rsidRDefault="00F8370D" w:rsidP="00B500B7">
            <w:pPr>
              <w:pStyle w:val="TableParagraph"/>
              <w:spacing w:before="60"/>
              <w:ind w:left="224"/>
              <w:jc w:val="center"/>
              <w:rPr>
                <w:color w:val="984806" w:themeColor="accent6" w:themeShade="80"/>
                <w:w w:val="110"/>
                <w:sz w:val="20"/>
                <w:szCs w:val="20"/>
              </w:rPr>
            </w:pPr>
            <w:r>
              <w:rPr>
                <w:color w:val="984806" w:themeColor="accent6" w:themeShade="80"/>
                <w:w w:val="110"/>
                <w:sz w:val="20"/>
                <w:szCs w:val="20"/>
              </w:rPr>
              <w:t>Bò xào bông cải /</w:t>
            </w:r>
            <w:r w:rsidRPr="00F8370D">
              <w:rPr>
                <w:color w:val="984806" w:themeColor="accent6" w:themeShade="80"/>
                <w:w w:val="110"/>
                <w:sz w:val="20"/>
                <w:szCs w:val="20"/>
              </w:rPr>
              <w:t>stir-fried beef broccoli</w:t>
            </w:r>
          </w:p>
        </w:tc>
        <w:tc>
          <w:tcPr>
            <w:tcW w:w="2203" w:type="dxa"/>
            <w:shd w:val="clear" w:color="auto" w:fill="F1F1F1"/>
          </w:tcPr>
          <w:p w:rsidR="001A32CF" w:rsidRPr="009F59BE" w:rsidRDefault="001A32CF" w:rsidP="00BE0318">
            <w:pPr>
              <w:pStyle w:val="TableParagraph"/>
              <w:spacing w:before="6"/>
              <w:jc w:val="center"/>
              <w:rPr>
                <w:b/>
                <w:color w:val="984806" w:themeColor="accent6" w:themeShade="80"/>
                <w:sz w:val="20"/>
                <w:szCs w:val="20"/>
              </w:rPr>
            </w:pPr>
            <w:r w:rsidRPr="009F59BE">
              <w:rPr>
                <w:b/>
                <w:color w:val="984806" w:themeColor="accent6" w:themeShade="80"/>
                <w:sz w:val="20"/>
                <w:szCs w:val="20"/>
              </w:rPr>
              <w:t xml:space="preserve"> </w:t>
            </w:r>
          </w:p>
          <w:p w:rsidR="001A32CF" w:rsidRPr="009F59BE" w:rsidRDefault="00F8370D" w:rsidP="00B500B7">
            <w:pPr>
              <w:pStyle w:val="TableParagraph"/>
              <w:spacing w:before="6"/>
              <w:jc w:val="center"/>
              <w:rPr>
                <w:color w:val="984806" w:themeColor="accent6" w:themeShade="80"/>
                <w:w w:val="110"/>
                <w:sz w:val="20"/>
                <w:szCs w:val="20"/>
              </w:rPr>
            </w:pPr>
            <w:r>
              <w:rPr>
                <w:color w:val="984806" w:themeColor="accent6" w:themeShade="80"/>
                <w:w w:val="110"/>
                <w:sz w:val="20"/>
                <w:szCs w:val="20"/>
              </w:rPr>
              <w:t>Trứng gà kho tàu/</w:t>
            </w:r>
            <w:r>
              <w:t xml:space="preserve"> </w:t>
            </w:r>
            <w:r w:rsidRPr="00F8370D">
              <w:rPr>
                <w:color w:val="984806" w:themeColor="accent6" w:themeShade="80"/>
                <w:w w:val="110"/>
                <w:sz w:val="20"/>
                <w:szCs w:val="20"/>
              </w:rPr>
              <w:t>Chinese-style chicken stock eggs</w:t>
            </w:r>
          </w:p>
        </w:tc>
        <w:tc>
          <w:tcPr>
            <w:tcW w:w="2203" w:type="dxa"/>
            <w:shd w:val="clear" w:color="auto" w:fill="F1F1F1"/>
          </w:tcPr>
          <w:p w:rsidR="001A32CF" w:rsidRPr="009F59BE" w:rsidRDefault="00D9457E" w:rsidP="00BE0318">
            <w:pPr>
              <w:pStyle w:val="TableParagraph"/>
              <w:spacing w:line="280" w:lineRule="auto"/>
              <w:ind w:right="18"/>
              <w:rPr>
                <w:color w:val="984806" w:themeColor="accent6" w:themeShade="80"/>
                <w:w w:val="110"/>
                <w:sz w:val="20"/>
                <w:szCs w:val="20"/>
              </w:rPr>
            </w:pPr>
            <w:r>
              <w:rPr>
                <w:color w:val="996633"/>
                <w:w w:val="110"/>
                <w:sz w:val="20"/>
                <w:szCs w:val="20"/>
              </w:rPr>
              <w:t>Gà xào xì dầu/</w:t>
            </w:r>
            <w:r>
              <w:t xml:space="preserve"> </w:t>
            </w:r>
            <w:r w:rsidRPr="002C4D8B">
              <w:rPr>
                <w:color w:val="996633"/>
                <w:w w:val="110"/>
                <w:sz w:val="20"/>
                <w:szCs w:val="20"/>
              </w:rPr>
              <w:t>stir-fried chicken with soy sauce</w:t>
            </w:r>
          </w:p>
        </w:tc>
        <w:tc>
          <w:tcPr>
            <w:tcW w:w="2206" w:type="dxa"/>
            <w:shd w:val="clear" w:color="auto" w:fill="F1F1F1"/>
          </w:tcPr>
          <w:p w:rsidR="001A32CF" w:rsidRPr="009F59BE" w:rsidRDefault="00EC760B" w:rsidP="00BE0318">
            <w:pPr>
              <w:pStyle w:val="TableParagraph"/>
              <w:spacing w:before="6"/>
              <w:jc w:val="center"/>
              <w:rPr>
                <w:b/>
                <w:color w:val="984806" w:themeColor="accent6" w:themeShade="80"/>
                <w:sz w:val="20"/>
                <w:szCs w:val="20"/>
              </w:rPr>
            </w:pPr>
            <w:r w:rsidRPr="005F094B">
              <w:rPr>
                <w:color w:val="984806" w:themeColor="accent6" w:themeShade="80"/>
                <w:sz w:val="20"/>
                <w:szCs w:val="20"/>
              </w:rPr>
              <w:t xml:space="preserve">Sườn lợn hầm </w:t>
            </w:r>
            <w:r>
              <w:rPr>
                <w:color w:val="984806" w:themeColor="accent6" w:themeShade="80"/>
                <w:sz w:val="20"/>
                <w:szCs w:val="20"/>
              </w:rPr>
              <w:t>củ quả/</w:t>
            </w:r>
            <w:r>
              <w:t xml:space="preserve"> </w:t>
            </w:r>
            <w:r w:rsidRPr="0039512B">
              <w:rPr>
                <w:color w:val="984806" w:themeColor="accent6" w:themeShade="80"/>
                <w:sz w:val="20"/>
                <w:szCs w:val="20"/>
              </w:rPr>
              <w:t>Pork ribs stewed in fruit</w:t>
            </w:r>
          </w:p>
          <w:p w:rsidR="001A32CF" w:rsidRPr="009F59BE" w:rsidRDefault="001A32CF" w:rsidP="00BE0318">
            <w:pPr>
              <w:pStyle w:val="TableParagraph"/>
              <w:spacing w:before="40"/>
              <w:ind w:left="88"/>
              <w:jc w:val="center"/>
              <w:rPr>
                <w:color w:val="984806" w:themeColor="accent6" w:themeShade="80"/>
                <w:spacing w:val="-2"/>
                <w:w w:val="105"/>
                <w:sz w:val="20"/>
              </w:rPr>
            </w:pPr>
          </w:p>
        </w:tc>
      </w:tr>
      <w:tr w:rsidR="001A32CF" w:rsidTr="00BE0318">
        <w:trPr>
          <w:trHeight w:val="1454"/>
        </w:trPr>
        <w:tc>
          <w:tcPr>
            <w:tcW w:w="580" w:type="dxa"/>
            <w:vMerge/>
            <w:tcBorders>
              <w:top w:val="nil"/>
            </w:tcBorders>
            <w:shd w:val="clear" w:color="auto" w:fill="996633"/>
          </w:tcPr>
          <w:p w:rsidR="001A32CF" w:rsidRDefault="001A32CF" w:rsidP="00BE0318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669" w:type="dxa"/>
            <w:shd w:val="clear" w:color="auto" w:fill="996633"/>
          </w:tcPr>
          <w:p w:rsidR="001A32CF" w:rsidRDefault="001A32CF" w:rsidP="00BE0318">
            <w:pPr>
              <w:pStyle w:val="TableParagraph"/>
              <w:jc w:val="center"/>
              <w:rPr>
                <w:b/>
              </w:rPr>
            </w:pPr>
          </w:p>
          <w:p w:rsidR="001A32CF" w:rsidRDefault="001A32CF" w:rsidP="00BE0318">
            <w:pPr>
              <w:pStyle w:val="TableParagraph"/>
              <w:spacing w:before="6"/>
              <w:jc w:val="center"/>
              <w:rPr>
                <w:b/>
                <w:sz w:val="15"/>
              </w:rPr>
            </w:pPr>
          </w:p>
          <w:p w:rsidR="001A32CF" w:rsidRDefault="001A32CF" w:rsidP="00BE0318">
            <w:pPr>
              <w:pStyle w:val="TableParagraph"/>
              <w:spacing w:before="1" w:line="261" w:lineRule="auto"/>
              <w:ind w:left="607" w:right="589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00"/>
                <w:sz w:val="20"/>
              </w:rPr>
              <w:t>RAU</w:t>
            </w:r>
            <w:r>
              <w:rPr>
                <w:rFonts w:ascii="Arial"/>
                <w:b/>
                <w:color w:val="FFFF00"/>
                <w:w w:val="95"/>
                <w:sz w:val="20"/>
              </w:rPr>
              <w:t>VEG.</w:t>
            </w:r>
          </w:p>
        </w:tc>
        <w:tc>
          <w:tcPr>
            <w:tcW w:w="2203" w:type="dxa"/>
            <w:shd w:val="clear" w:color="auto" w:fill="F1F1F1"/>
          </w:tcPr>
          <w:p w:rsidR="00E2336E" w:rsidRPr="00317194" w:rsidRDefault="00E2336E" w:rsidP="00E2336E">
            <w:pPr>
              <w:rPr>
                <w:color w:val="996633"/>
                <w:w w:val="110"/>
                <w:sz w:val="20"/>
              </w:rPr>
            </w:pPr>
            <w:r>
              <w:rPr>
                <w:color w:val="996633"/>
                <w:w w:val="110"/>
                <w:sz w:val="20"/>
              </w:rPr>
              <w:t>Dưa cải chua xào tỏi/</w:t>
            </w:r>
            <w:r w:rsidRPr="00317194">
              <w:rPr>
                <w:color w:val="996633"/>
                <w:w w:val="110"/>
                <w:sz w:val="20"/>
              </w:rPr>
              <w:t>Sauerkraut sauerkraut stir-fried with garlic</w:t>
            </w:r>
          </w:p>
          <w:p w:rsidR="001A32CF" w:rsidRPr="009F59BE" w:rsidRDefault="001A32CF" w:rsidP="00B500B7">
            <w:pPr>
              <w:pStyle w:val="TableParagraph"/>
              <w:spacing w:before="7"/>
              <w:jc w:val="center"/>
              <w:rPr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2202" w:type="dxa"/>
            <w:shd w:val="clear" w:color="auto" w:fill="F1F1F1"/>
          </w:tcPr>
          <w:p w:rsidR="00DE53E8" w:rsidRDefault="00DE53E8" w:rsidP="00DE53E8">
            <w:pPr>
              <w:pStyle w:val="TableParagraph"/>
              <w:spacing w:before="39" w:line="264" w:lineRule="auto"/>
              <w:ind w:left="41" w:right="26"/>
              <w:jc w:val="center"/>
              <w:rPr>
                <w:color w:val="996633"/>
                <w:w w:val="105"/>
                <w:sz w:val="20"/>
                <w:szCs w:val="20"/>
              </w:rPr>
            </w:pPr>
            <w:r>
              <w:rPr>
                <w:color w:val="996633"/>
                <w:w w:val="105"/>
                <w:sz w:val="20"/>
                <w:szCs w:val="20"/>
              </w:rPr>
              <w:t>Nấm xào thập cẩm/</w:t>
            </w:r>
            <w:r>
              <w:t xml:space="preserve"> </w:t>
            </w:r>
            <w:r w:rsidRPr="00656582">
              <w:rPr>
                <w:color w:val="996633"/>
                <w:w w:val="105"/>
                <w:sz w:val="20"/>
                <w:szCs w:val="20"/>
              </w:rPr>
              <w:t>Sautéed mushrooms</w:t>
            </w:r>
          </w:p>
          <w:p w:rsidR="00DE53E8" w:rsidRDefault="00DE53E8" w:rsidP="00DE53E8">
            <w:pPr>
              <w:pStyle w:val="TableParagraph"/>
              <w:spacing w:line="211" w:lineRule="exact"/>
              <w:ind w:left="29" w:right="18"/>
              <w:jc w:val="center"/>
              <w:rPr>
                <w:color w:val="996633"/>
                <w:spacing w:val="-1"/>
                <w:w w:val="110"/>
                <w:sz w:val="20"/>
                <w:szCs w:val="20"/>
              </w:rPr>
            </w:pPr>
          </w:p>
          <w:p w:rsidR="001A32CF" w:rsidRPr="009F59BE" w:rsidRDefault="001A32CF" w:rsidP="00B500B7">
            <w:pPr>
              <w:pStyle w:val="TableParagraph"/>
              <w:spacing w:before="7"/>
              <w:jc w:val="center"/>
              <w:rPr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F1F1F1"/>
            <w:vAlign w:val="center"/>
          </w:tcPr>
          <w:p w:rsidR="001A32CF" w:rsidRPr="009F59BE" w:rsidRDefault="00E2336E" w:rsidP="00B500B7">
            <w:pPr>
              <w:pStyle w:val="TableParagraph"/>
              <w:spacing w:before="13"/>
              <w:jc w:val="center"/>
              <w:rPr>
                <w:color w:val="984806" w:themeColor="accent6" w:themeShade="80"/>
                <w:w w:val="110"/>
                <w:sz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 xml:space="preserve">Bí đỏ xào tỏi/ </w:t>
            </w:r>
            <w:r w:rsidRPr="00715DC2">
              <w:rPr>
                <w:color w:val="996633"/>
                <w:spacing w:val="-2"/>
                <w:w w:val="105"/>
                <w:sz w:val="20"/>
              </w:rPr>
              <w:t>stir-fried</w:t>
            </w:r>
            <w:r>
              <w:rPr>
                <w:color w:val="996633"/>
                <w:spacing w:val="-2"/>
                <w:w w:val="105"/>
                <w:sz w:val="20"/>
              </w:rPr>
              <w:t xml:space="preserve"> pumkin w. garlic</w:t>
            </w:r>
          </w:p>
        </w:tc>
        <w:tc>
          <w:tcPr>
            <w:tcW w:w="2203" w:type="dxa"/>
            <w:shd w:val="clear" w:color="auto" w:fill="F1F1F1"/>
          </w:tcPr>
          <w:p w:rsidR="001A32CF" w:rsidRPr="009F59BE" w:rsidRDefault="00F8370D" w:rsidP="00B500B7">
            <w:pPr>
              <w:pStyle w:val="TableParagraph"/>
              <w:spacing w:before="4"/>
              <w:jc w:val="center"/>
              <w:rPr>
                <w:color w:val="984806" w:themeColor="accent6" w:themeShade="80"/>
                <w:sz w:val="20"/>
              </w:rPr>
            </w:pPr>
            <w:r>
              <w:rPr>
                <w:color w:val="984806" w:themeColor="accent6" w:themeShade="80"/>
                <w:sz w:val="20"/>
              </w:rPr>
              <w:t>Giá đỗ xào lá hẹ/</w:t>
            </w:r>
            <w:r>
              <w:t xml:space="preserve"> </w:t>
            </w:r>
            <w:r w:rsidRPr="00F8370D">
              <w:rPr>
                <w:color w:val="984806" w:themeColor="accent6" w:themeShade="80"/>
                <w:sz w:val="20"/>
              </w:rPr>
              <w:t>stir-fried bean sprouts with chives leaves</w:t>
            </w:r>
          </w:p>
        </w:tc>
        <w:tc>
          <w:tcPr>
            <w:tcW w:w="2206" w:type="dxa"/>
            <w:shd w:val="clear" w:color="auto" w:fill="F1F1F1"/>
          </w:tcPr>
          <w:p w:rsidR="00912F54" w:rsidRDefault="00912F54" w:rsidP="00B500B7">
            <w:pPr>
              <w:pStyle w:val="TableParagraph"/>
              <w:spacing w:line="211" w:lineRule="exact"/>
              <w:ind w:left="29" w:right="18"/>
              <w:jc w:val="center"/>
              <w:rPr>
                <w:color w:val="984806" w:themeColor="accent6" w:themeShade="80"/>
                <w:sz w:val="20"/>
                <w:szCs w:val="20"/>
              </w:rPr>
            </w:pPr>
          </w:p>
          <w:p w:rsidR="001A32CF" w:rsidRPr="009F59BE" w:rsidRDefault="00593ADB" w:rsidP="00B500B7">
            <w:pPr>
              <w:pStyle w:val="TableParagraph"/>
              <w:spacing w:line="211" w:lineRule="exact"/>
              <w:ind w:left="29" w:right="18"/>
              <w:jc w:val="center"/>
              <w:rPr>
                <w:color w:val="984806" w:themeColor="accent6" w:themeShade="80"/>
                <w:sz w:val="20"/>
                <w:szCs w:val="20"/>
              </w:rPr>
            </w:pPr>
            <w:r>
              <w:rPr>
                <w:noProof/>
                <w:color w:val="996633"/>
                <w:sz w:val="20"/>
                <w:szCs w:val="20"/>
              </w:rPr>
              <w:drawing>
                <wp:anchor distT="0" distB="0" distL="0" distR="0" simplePos="0" relativeHeight="251664384" behindDoc="1" locked="0" layoutInCell="1" allowOverlap="1">
                  <wp:simplePos x="0" y="0"/>
                  <wp:positionH relativeFrom="margin">
                    <wp:posOffset>-7261225</wp:posOffset>
                  </wp:positionH>
                  <wp:positionV relativeFrom="margin">
                    <wp:posOffset>-10616565</wp:posOffset>
                  </wp:positionV>
                  <wp:extent cx="11022330" cy="15211425"/>
                  <wp:effectExtent l="0" t="0" r="7620" b="9525"/>
                  <wp:wrapNone/>
                  <wp:docPr id="10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2330" cy="1521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2F54">
              <w:rPr>
                <w:color w:val="984806" w:themeColor="accent6" w:themeShade="80"/>
                <w:sz w:val="20"/>
                <w:szCs w:val="20"/>
              </w:rPr>
              <w:t>Quả bầu  luộc ăn kem muối lạc/</w:t>
            </w:r>
            <w:r w:rsidR="00912F54" w:rsidRPr="00912F54">
              <w:rPr>
                <w:color w:val="984806" w:themeColor="accent6" w:themeShade="80"/>
                <w:sz w:val="20"/>
                <w:szCs w:val="20"/>
              </w:rPr>
              <w:t>boiled gourds</w:t>
            </w:r>
          </w:p>
        </w:tc>
      </w:tr>
      <w:tr w:rsidR="001A32CF" w:rsidTr="00BE0318">
        <w:trPr>
          <w:trHeight w:val="1155"/>
        </w:trPr>
        <w:tc>
          <w:tcPr>
            <w:tcW w:w="580" w:type="dxa"/>
            <w:vMerge/>
            <w:tcBorders>
              <w:top w:val="nil"/>
            </w:tcBorders>
            <w:shd w:val="clear" w:color="auto" w:fill="996633"/>
          </w:tcPr>
          <w:p w:rsidR="001A32CF" w:rsidRDefault="001A32CF" w:rsidP="00BE0318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669" w:type="dxa"/>
            <w:shd w:val="clear" w:color="auto" w:fill="996633"/>
          </w:tcPr>
          <w:p w:rsidR="001A32CF" w:rsidRDefault="001A32CF" w:rsidP="00BE0318">
            <w:pPr>
              <w:pStyle w:val="TableParagraph"/>
              <w:spacing w:before="4"/>
              <w:jc w:val="center"/>
              <w:rPr>
                <w:b/>
                <w:sz w:val="30"/>
              </w:rPr>
            </w:pPr>
          </w:p>
          <w:p w:rsidR="001A32CF" w:rsidRDefault="001A32CF" w:rsidP="00BE0318">
            <w:pPr>
              <w:pStyle w:val="TableParagraph"/>
              <w:spacing w:line="261" w:lineRule="auto"/>
              <w:ind w:left="563" w:right="525" w:hanging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00"/>
                <w:spacing w:val="-3"/>
                <w:sz w:val="20"/>
              </w:rPr>
              <w:t>CANH</w:t>
            </w:r>
            <w:r>
              <w:rPr>
                <w:rFonts w:ascii="Arial"/>
                <w:b/>
                <w:color w:val="FFFF00"/>
                <w:spacing w:val="-1"/>
                <w:sz w:val="20"/>
              </w:rPr>
              <w:t>SOUP</w:t>
            </w:r>
          </w:p>
        </w:tc>
        <w:tc>
          <w:tcPr>
            <w:tcW w:w="2203" w:type="dxa"/>
            <w:shd w:val="clear" w:color="auto" w:fill="F1F1F1"/>
          </w:tcPr>
          <w:p w:rsidR="00F8370D" w:rsidRDefault="00F8370D" w:rsidP="00F8370D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996633"/>
                <w:sz w:val="20"/>
                <w:szCs w:val="20"/>
              </w:rPr>
            </w:pPr>
            <w:r>
              <w:rPr>
                <w:rFonts w:cs="Calibri"/>
                <w:color w:val="996633"/>
                <w:sz w:val="20"/>
                <w:szCs w:val="20"/>
              </w:rPr>
              <w:t>Canh cải cúc nấu thịt /</w:t>
            </w:r>
            <w:r>
              <w:t xml:space="preserve"> </w:t>
            </w:r>
            <w:r w:rsidRPr="00F8370D">
              <w:rPr>
                <w:rFonts w:cs="Calibri"/>
                <w:color w:val="996633"/>
                <w:sz w:val="20"/>
                <w:szCs w:val="20"/>
              </w:rPr>
              <w:t>Crown daisy soup w/ pork</w:t>
            </w:r>
          </w:p>
          <w:p w:rsidR="001A32CF" w:rsidRPr="009F59BE" w:rsidRDefault="001A32CF" w:rsidP="00BE0318">
            <w:pPr>
              <w:pStyle w:val="TableParagraph"/>
              <w:spacing w:before="11"/>
              <w:ind w:left="260"/>
              <w:jc w:val="center"/>
              <w:rPr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2202" w:type="dxa"/>
            <w:shd w:val="clear" w:color="auto" w:fill="F1F1F1"/>
          </w:tcPr>
          <w:p w:rsidR="00F8370D" w:rsidRPr="009F59BE" w:rsidRDefault="00F8370D" w:rsidP="00BE0318">
            <w:pPr>
              <w:pStyle w:val="TableParagraph"/>
              <w:spacing w:line="268" w:lineRule="auto"/>
              <w:ind w:right="35"/>
              <w:jc w:val="center"/>
              <w:rPr>
                <w:color w:val="984806" w:themeColor="accent6" w:themeShade="80"/>
                <w:w w:val="110"/>
                <w:sz w:val="20"/>
                <w:szCs w:val="20"/>
              </w:rPr>
            </w:pPr>
            <w:r>
              <w:rPr>
                <w:color w:val="984806" w:themeColor="accent6" w:themeShade="80"/>
                <w:w w:val="110"/>
                <w:sz w:val="20"/>
                <w:szCs w:val="20"/>
              </w:rPr>
              <w:t>Canh bầu nấu tôm /</w:t>
            </w:r>
          </w:p>
          <w:p w:rsidR="00F8370D" w:rsidRDefault="00F8370D" w:rsidP="00F8370D">
            <w:pPr>
              <w:widowControl/>
              <w:autoSpaceDE/>
              <w:autoSpaceDN/>
              <w:jc w:val="center"/>
              <w:rPr>
                <w:rFonts w:eastAsia="Times New Roman" w:cs="Calibri"/>
                <w:color w:val="996633"/>
                <w:sz w:val="20"/>
                <w:szCs w:val="20"/>
              </w:rPr>
            </w:pPr>
            <w:r>
              <w:rPr>
                <w:rFonts w:cs="Calibri"/>
                <w:color w:val="996633"/>
                <w:sz w:val="20"/>
                <w:szCs w:val="20"/>
              </w:rPr>
              <w:t>Gourd soup w/ shrimp</w:t>
            </w:r>
          </w:p>
          <w:p w:rsidR="001A32CF" w:rsidRPr="009F59BE" w:rsidRDefault="001A32CF" w:rsidP="00BE0318">
            <w:pPr>
              <w:pStyle w:val="TableParagraph"/>
              <w:spacing w:line="268" w:lineRule="auto"/>
              <w:ind w:right="35"/>
              <w:jc w:val="center"/>
              <w:rPr>
                <w:color w:val="984806" w:themeColor="accent6" w:themeShade="80"/>
                <w:w w:val="11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F1F1F1"/>
          </w:tcPr>
          <w:p w:rsidR="00912F54" w:rsidRDefault="00912F54" w:rsidP="00912F54">
            <w:pPr>
              <w:widowControl/>
              <w:autoSpaceDE/>
              <w:autoSpaceDN/>
              <w:rPr>
                <w:rFonts w:eastAsia="Times New Roman" w:cs="Calibri"/>
                <w:color w:val="996633"/>
                <w:sz w:val="20"/>
                <w:szCs w:val="20"/>
              </w:rPr>
            </w:pPr>
            <w:r>
              <w:rPr>
                <w:rFonts w:cs="Calibri"/>
                <w:color w:val="996633"/>
                <w:sz w:val="20"/>
                <w:szCs w:val="20"/>
              </w:rPr>
              <w:t>Canh khoai môn nấu thịt /</w:t>
            </w:r>
            <w:r w:rsidRPr="00A941CD">
              <w:rPr>
                <w:color w:val="996633"/>
                <w:w w:val="105"/>
                <w:sz w:val="20"/>
              </w:rPr>
              <w:t xml:space="preserve"> Taro soup w/ pork</w:t>
            </w:r>
          </w:p>
          <w:p w:rsidR="001A32CF" w:rsidRPr="009F59BE" w:rsidRDefault="001A32CF" w:rsidP="00BE0318">
            <w:pPr>
              <w:pStyle w:val="TableParagraph"/>
              <w:spacing w:before="6"/>
              <w:rPr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F1F1F1"/>
          </w:tcPr>
          <w:p w:rsidR="009C41D6" w:rsidRDefault="008157ED" w:rsidP="008157E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996633"/>
                <w:sz w:val="20"/>
                <w:szCs w:val="20"/>
              </w:rPr>
            </w:pPr>
            <w:r>
              <w:rPr>
                <w:color w:val="996633"/>
                <w:sz w:val="20"/>
                <w:szCs w:val="20"/>
              </w:rPr>
              <w:t>Canh mồng tơi nấu ngao</w:t>
            </w:r>
            <w:r w:rsidR="009C41D6">
              <w:rPr>
                <w:color w:val="996633"/>
                <w:sz w:val="20"/>
                <w:szCs w:val="20"/>
              </w:rPr>
              <w:t>/</w:t>
            </w:r>
          </w:p>
          <w:p w:rsidR="009C41D6" w:rsidRDefault="009C41D6" w:rsidP="009C41D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i/>
                <w:iCs/>
                <w:color w:val="996633"/>
                <w:sz w:val="20"/>
                <w:szCs w:val="20"/>
              </w:rPr>
            </w:pPr>
            <w:r>
              <w:rPr>
                <w:i/>
                <w:iCs/>
                <w:color w:val="996633"/>
                <w:sz w:val="20"/>
                <w:szCs w:val="20"/>
              </w:rPr>
              <w:t>Malabar spinack soup w/ clams</w:t>
            </w:r>
          </w:p>
          <w:p w:rsidR="008157ED" w:rsidRDefault="008157ED" w:rsidP="008157E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996633"/>
                <w:sz w:val="20"/>
                <w:szCs w:val="20"/>
              </w:rPr>
            </w:pPr>
          </w:p>
          <w:p w:rsidR="001A32CF" w:rsidRPr="009F59BE" w:rsidRDefault="001A32CF" w:rsidP="00B500B7">
            <w:pPr>
              <w:pStyle w:val="TableParagraph"/>
              <w:spacing w:before="8" w:line="267" w:lineRule="exact"/>
              <w:ind w:left="46" w:right="26"/>
              <w:jc w:val="center"/>
              <w:rPr>
                <w:color w:val="984806" w:themeColor="accent6" w:themeShade="80"/>
                <w:w w:val="110"/>
                <w:sz w:val="20"/>
                <w:szCs w:val="20"/>
              </w:rPr>
            </w:pPr>
          </w:p>
        </w:tc>
        <w:tc>
          <w:tcPr>
            <w:tcW w:w="2206" w:type="dxa"/>
            <w:shd w:val="clear" w:color="auto" w:fill="F1F1F1"/>
          </w:tcPr>
          <w:p w:rsidR="001A32CF" w:rsidRPr="009F59BE" w:rsidRDefault="009C41D6" w:rsidP="00B500B7">
            <w:pPr>
              <w:pStyle w:val="TableParagraph"/>
              <w:spacing w:before="8" w:line="267" w:lineRule="exact"/>
              <w:ind w:right="26"/>
              <w:rPr>
                <w:color w:val="984806" w:themeColor="accent6" w:themeShade="80"/>
                <w:w w:val="105"/>
                <w:sz w:val="20"/>
                <w:szCs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Canh mọc nấu chua</w:t>
            </w:r>
            <w:r>
              <w:t xml:space="preserve"> </w:t>
            </w:r>
            <w:r w:rsidRPr="006E689C">
              <w:rPr>
                <w:color w:val="996633"/>
                <w:spacing w:val="-2"/>
                <w:w w:val="105"/>
                <w:sz w:val="20"/>
              </w:rPr>
              <w:t>sour meat soup</w:t>
            </w:r>
          </w:p>
        </w:tc>
      </w:tr>
      <w:tr w:rsidR="001A32CF" w:rsidTr="00BE0318">
        <w:trPr>
          <w:trHeight w:val="957"/>
        </w:trPr>
        <w:tc>
          <w:tcPr>
            <w:tcW w:w="2249" w:type="dxa"/>
            <w:gridSpan w:val="2"/>
            <w:shd w:val="clear" w:color="auto" w:fill="996633"/>
          </w:tcPr>
          <w:p w:rsidR="001A32CF" w:rsidRDefault="001A32CF" w:rsidP="00BE0318">
            <w:pPr>
              <w:pStyle w:val="TableParagraph"/>
              <w:spacing w:before="4"/>
              <w:jc w:val="center"/>
              <w:rPr>
                <w:rFonts w:ascii="Arial" w:hAnsi="Arial"/>
                <w:b/>
                <w:color w:val="FFFFFF"/>
                <w:spacing w:val="-2"/>
                <w:sz w:val="20"/>
              </w:rPr>
            </w:pPr>
          </w:p>
          <w:p w:rsidR="001A32CF" w:rsidRDefault="001A32CF" w:rsidP="00BE0318">
            <w:pPr>
              <w:pStyle w:val="TableParagraph"/>
              <w:spacing w:before="4"/>
              <w:jc w:val="center"/>
              <w:rPr>
                <w:b/>
                <w:sz w:val="3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NƯỚC UỐNG/ JUICE</w:t>
            </w:r>
          </w:p>
        </w:tc>
        <w:tc>
          <w:tcPr>
            <w:tcW w:w="2203" w:type="dxa"/>
            <w:shd w:val="clear" w:color="auto" w:fill="F1F1F1"/>
          </w:tcPr>
          <w:p w:rsidR="001A32CF" w:rsidRPr="009F59BE" w:rsidRDefault="001A32CF" w:rsidP="00BE0318">
            <w:pPr>
              <w:pStyle w:val="TableParagraph"/>
              <w:spacing w:before="6"/>
              <w:jc w:val="center"/>
              <w:rPr>
                <w:b/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2202" w:type="dxa"/>
            <w:shd w:val="clear" w:color="auto" w:fill="F1F1F1"/>
          </w:tcPr>
          <w:p w:rsidR="001A32CF" w:rsidRPr="009F59BE" w:rsidRDefault="009C41D6" w:rsidP="00B500B7">
            <w:pPr>
              <w:pStyle w:val="TableParagraph"/>
              <w:spacing w:line="276" w:lineRule="auto"/>
              <w:ind w:left="329" w:right="133" w:hanging="169"/>
              <w:jc w:val="center"/>
              <w:rPr>
                <w:color w:val="984806" w:themeColor="accent6" w:themeShade="80"/>
                <w:w w:val="105"/>
                <w:sz w:val="20"/>
                <w:szCs w:val="20"/>
              </w:rPr>
            </w:pPr>
            <w:r>
              <w:rPr>
                <w:color w:val="984806" w:themeColor="accent6" w:themeShade="80"/>
                <w:w w:val="105"/>
                <w:sz w:val="20"/>
                <w:szCs w:val="20"/>
              </w:rPr>
              <w:t>Trà cam sả/</w:t>
            </w:r>
            <w:r>
              <w:t xml:space="preserve"> </w:t>
            </w:r>
            <w:r w:rsidRPr="009C41D6">
              <w:rPr>
                <w:color w:val="984806" w:themeColor="accent6" w:themeShade="80"/>
                <w:w w:val="105"/>
                <w:sz w:val="20"/>
                <w:szCs w:val="20"/>
              </w:rPr>
              <w:t>lemongrass orange tea</w:t>
            </w:r>
          </w:p>
        </w:tc>
        <w:tc>
          <w:tcPr>
            <w:tcW w:w="2203" w:type="dxa"/>
            <w:shd w:val="clear" w:color="auto" w:fill="F1F1F1"/>
          </w:tcPr>
          <w:p w:rsidR="001A32CF" w:rsidRPr="009F59BE" w:rsidRDefault="001A32CF" w:rsidP="00BE0318">
            <w:pPr>
              <w:pStyle w:val="TableParagraph"/>
              <w:spacing w:before="6"/>
              <w:jc w:val="center"/>
              <w:rPr>
                <w:b/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2203" w:type="dxa"/>
            <w:shd w:val="clear" w:color="auto" w:fill="F1F1F1"/>
          </w:tcPr>
          <w:p w:rsidR="001A32CF" w:rsidRPr="009F59BE" w:rsidRDefault="009C41D6" w:rsidP="00BE0318">
            <w:pPr>
              <w:pStyle w:val="TableParagraph"/>
              <w:spacing w:line="276" w:lineRule="auto"/>
              <w:ind w:right="133"/>
              <w:rPr>
                <w:color w:val="984806" w:themeColor="accent6" w:themeShade="80"/>
                <w:w w:val="105"/>
                <w:sz w:val="20"/>
                <w:szCs w:val="20"/>
              </w:rPr>
            </w:pPr>
            <w:r>
              <w:rPr>
                <w:color w:val="984806" w:themeColor="accent6" w:themeShade="80"/>
                <w:w w:val="105"/>
                <w:sz w:val="20"/>
                <w:szCs w:val="20"/>
              </w:rPr>
              <w:t xml:space="preserve"> Trà chanh leo mật ong/</w:t>
            </w:r>
            <w:r>
              <w:t xml:space="preserve"> </w:t>
            </w:r>
            <w:r w:rsidRPr="009C41D6">
              <w:rPr>
                <w:color w:val="984806" w:themeColor="accent6" w:themeShade="80"/>
                <w:w w:val="105"/>
                <w:sz w:val="20"/>
                <w:szCs w:val="20"/>
              </w:rPr>
              <w:t>honey passion fruit tea</w:t>
            </w:r>
          </w:p>
          <w:p w:rsidR="001A32CF" w:rsidRPr="009F59BE" w:rsidRDefault="001A32CF" w:rsidP="00BE0318">
            <w:pPr>
              <w:pStyle w:val="TableParagraph"/>
              <w:spacing w:line="276" w:lineRule="auto"/>
              <w:ind w:right="133"/>
              <w:jc w:val="center"/>
              <w:rPr>
                <w:color w:val="984806" w:themeColor="accent6" w:themeShade="80"/>
                <w:w w:val="105"/>
                <w:sz w:val="20"/>
                <w:szCs w:val="20"/>
              </w:rPr>
            </w:pPr>
          </w:p>
        </w:tc>
        <w:tc>
          <w:tcPr>
            <w:tcW w:w="2206" w:type="dxa"/>
            <w:shd w:val="clear" w:color="auto" w:fill="F1F1F1"/>
          </w:tcPr>
          <w:p w:rsidR="001A32CF" w:rsidRPr="009F59BE" w:rsidRDefault="001A32CF" w:rsidP="00BE0318">
            <w:pPr>
              <w:pStyle w:val="TableParagraph"/>
              <w:spacing w:line="276" w:lineRule="auto"/>
              <w:ind w:right="133"/>
              <w:rPr>
                <w:color w:val="984806" w:themeColor="accent6" w:themeShade="80"/>
                <w:w w:val="105"/>
                <w:sz w:val="20"/>
                <w:szCs w:val="20"/>
              </w:rPr>
            </w:pPr>
          </w:p>
          <w:p w:rsidR="001A32CF" w:rsidRPr="009F59BE" w:rsidRDefault="001A32CF" w:rsidP="00BE0318">
            <w:pPr>
              <w:pStyle w:val="TableParagraph"/>
              <w:spacing w:line="276" w:lineRule="auto"/>
              <w:ind w:right="133"/>
              <w:jc w:val="center"/>
              <w:rPr>
                <w:color w:val="984806" w:themeColor="accent6" w:themeShade="80"/>
                <w:w w:val="105"/>
                <w:sz w:val="20"/>
                <w:szCs w:val="20"/>
              </w:rPr>
            </w:pPr>
          </w:p>
        </w:tc>
      </w:tr>
      <w:tr w:rsidR="00F35B3B" w:rsidTr="00BE0318">
        <w:trPr>
          <w:trHeight w:val="788"/>
        </w:trPr>
        <w:tc>
          <w:tcPr>
            <w:tcW w:w="2249" w:type="dxa"/>
            <w:gridSpan w:val="2"/>
            <w:shd w:val="clear" w:color="auto" w:fill="996633"/>
            <w:vAlign w:val="center"/>
          </w:tcPr>
          <w:p w:rsidR="00F35B3B" w:rsidRDefault="00F35B3B" w:rsidP="00BE0318">
            <w:pPr>
              <w:pStyle w:val="TableParagraph"/>
              <w:spacing w:line="261" w:lineRule="auto"/>
              <w:ind w:right="40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TRÁNG MIỆNG </w:t>
            </w:r>
            <w:r>
              <w:rPr>
                <w:rFonts w:ascii="Arial" w:hAnsi="Arial"/>
                <w:b/>
                <w:color w:val="FFFFFF"/>
                <w:sz w:val="20"/>
              </w:rPr>
              <w:t>DESSERT</w:t>
            </w:r>
          </w:p>
        </w:tc>
        <w:tc>
          <w:tcPr>
            <w:tcW w:w="2203" w:type="dxa"/>
            <w:shd w:val="clear" w:color="auto" w:fill="F1F1F1"/>
          </w:tcPr>
          <w:p w:rsidR="00F74A12" w:rsidRPr="00F941A0" w:rsidRDefault="00F74A12" w:rsidP="00F74A12">
            <w:pPr>
              <w:pStyle w:val="TableParagraph"/>
              <w:spacing w:before="4"/>
              <w:jc w:val="center"/>
              <w:rPr>
                <w:color w:val="996633"/>
                <w:spacing w:val="-2"/>
                <w:w w:val="105"/>
                <w:sz w:val="20"/>
              </w:rPr>
            </w:pPr>
            <w:r>
              <w:rPr>
                <w:color w:val="996633"/>
                <w:spacing w:val="-2"/>
                <w:w w:val="105"/>
                <w:sz w:val="20"/>
              </w:rPr>
              <w:t>Chè chuối/Banana sweet soup</w:t>
            </w:r>
          </w:p>
          <w:p w:rsidR="00F35B3B" w:rsidRPr="009F59BE" w:rsidRDefault="00F35B3B" w:rsidP="00BE0318">
            <w:pPr>
              <w:pStyle w:val="TableParagraph"/>
              <w:spacing w:line="276" w:lineRule="auto"/>
              <w:ind w:right="708"/>
              <w:jc w:val="center"/>
              <w:rPr>
                <w:color w:val="984806" w:themeColor="accent6" w:themeShade="80"/>
                <w:spacing w:val="-2"/>
                <w:w w:val="105"/>
                <w:sz w:val="20"/>
                <w:szCs w:val="20"/>
              </w:rPr>
            </w:pPr>
          </w:p>
        </w:tc>
        <w:tc>
          <w:tcPr>
            <w:tcW w:w="2202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line="276" w:lineRule="auto"/>
              <w:ind w:right="707"/>
              <w:jc w:val="center"/>
              <w:rPr>
                <w:color w:val="984806" w:themeColor="accent6" w:themeShade="80"/>
                <w:spacing w:val="-4"/>
                <w:w w:val="110"/>
                <w:sz w:val="20"/>
              </w:rPr>
            </w:pPr>
          </w:p>
          <w:p w:rsidR="00F35B3B" w:rsidRPr="009F59BE" w:rsidRDefault="00F35B3B" w:rsidP="00BE0318">
            <w:pPr>
              <w:pStyle w:val="TableParagraph"/>
              <w:spacing w:line="276" w:lineRule="auto"/>
              <w:ind w:right="707"/>
              <w:jc w:val="center"/>
              <w:rPr>
                <w:color w:val="984806" w:themeColor="accent6" w:themeShade="80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spacing w:val="-4"/>
                <w:w w:val="110"/>
                <w:sz w:val="20"/>
              </w:rPr>
              <w:t xml:space="preserve">Trái </w:t>
            </w:r>
            <w:r w:rsidRPr="009F59BE">
              <w:rPr>
                <w:color w:val="984806" w:themeColor="accent6" w:themeShade="80"/>
                <w:spacing w:val="-3"/>
                <w:w w:val="110"/>
                <w:sz w:val="20"/>
              </w:rPr>
              <w:t>cây/</w:t>
            </w:r>
            <w:r w:rsidRPr="009F59BE">
              <w:rPr>
                <w:color w:val="984806" w:themeColor="accent6" w:themeShade="80"/>
                <w:spacing w:val="-52"/>
                <w:w w:val="110"/>
                <w:sz w:val="20"/>
              </w:rPr>
              <w:t xml:space="preserve"> </w:t>
            </w:r>
            <w:r w:rsidRPr="009F59BE">
              <w:rPr>
                <w:color w:val="984806" w:themeColor="accent6" w:themeShade="80"/>
                <w:w w:val="110"/>
                <w:sz w:val="20"/>
              </w:rPr>
              <w:t>Fruit</w:t>
            </w:r>
          </w:p>
        </w:tc>
        <w:tc>
          <w:tcPr>
            <w:tcW w:w="2203" w:type="dxa"/>
            <w:shd w:val="clear" w:color="auto" w:fill="F1F1F1"/>
          </w:tcPr>
          <w:p w:rsidR="00F35B3B" w:rsidRPr="009F59BE" w:rsidRDefault="00F74A12" w:rsidP="00F74A12">
            <w:pPr>
              <w:pStyle w:val="TableParagraph"/>
              <w:spacing w:before="4"/>
              <w:jc w:val="center"/>
              <w:rPr>
                <w:color w:val="984806" w:themeColor="accent6" w:themeShade="80"/>
                <w:w w:val="105"/>
                <w:sz w:val="20"/>
                <w:szCs w:val="20"/>
              </w:rPr>
            </w:pPr>
            <w:r>
              <w:rPr>
                <w:color w:val="984806" w:themeColor="accent6" w:themeShade="80"/>
                <w:sz w:val="20"/>
                <w:szCs w:val="20"/>
              </w:rPr>
              <w:t>Chè ngũ sắc</w:t>
            </w:r>
            <w:r>
              <w:t xml:space="preserve"> </w:t>
            </w:r>
            <w:r>
              <w:rPr>
                <w:color w:val="984806" w:themeColor="accent6" w:themeShade="80"/>
                <w:sz w:val="20"/>
                <w:szCs w:val="20"/>
              </w:rPr>
              <w:t>five-</w:t>
            </w:r>
            <w:r w:rsidRPr="0040081C">
              <w:rPr>
                <w:color w:val="984806" w:themeColor="accent6" w:themeShade="80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40081C">
              <w:rPr>
                <w:color w:val="984806" w:themeColor="accent6" w:themeShade="80"/>
                <w:sz w:val="20"/>
                <w:szCs w:val="20"/>
              </w:rPr>
              <w:t>five-color</w:t>
            </w:r>
            <w:r>
              <w:rPr>
                <w:color w:val="984806" w:themeColor="accent6" w:themeShade="80"/>
                <w:sz w:val="20"/>
                <w:szCs w:val="20"/>
              </w:rPr>
              <w:t xml:space="preserve"> sweet soup</w:t>
            </w:r>
          </w:p>
        </w:tc>
        <w:tc>
          <w:tcPr>
            <w:tcW w:w="2203" w:type="dxa"/>
            <w:shd w:val="clear" w:color="auto" w:fill="F1F1F1"/>
          </w:tcPr>
          <w:p w:rsidR="00F35B3B" w:rsidRPr="009F59BE" w:rsidRDefault="00F35B3B" w:rsidP="00BE0318">
            <w:pPr>
              <w:pStyle w:val="TableParagraph"/>
              <w:spacing w:line="276" w:lineRule="auto"/>
              <w:ind w:right="708"/>
              <w:jc w:val="center"/>
              <w:rPr>
                <w:color w:val="984806" w:themeColor="accent6" w:themeShade="80"/>
                <w:spacing w:val="-4"/>
                <w:w w:val="110"/>
                <w:sz w:val="20"/>
              </w:rPr>
            </w:pPr>
          </w:p>
          <w:p w:rsidR="00F35B3B" w:rsidRPr="009F59BE" w:rsidRDefault="00F35B3B" w:rsidP="00BE0318">
            <w:pPr>
              <w:pStyle w:val="TableParagraph"/>
              <w:spacing w:line="276" w:lineRule="auto"/>
              <w:ind w:right="708"/>
              <w:jc w:val="center"/>
              <w:rPr>
                <w:color w:val="984806" w:themeColor="accent6" w:themeShade="80"/>
                <w:spacing w:val="-4"/>
                <w:w w:val="110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spacing w:val="-4"/>
                <w:w w:val="110"/>
                <w:sz w:val="20"/>
              </w:rPr>
              <w:t xml:space="preserve">Trái </w:t>
            </w:r>
            <w:r w:rsidRPr="009F59BE">
              <w:rPr>
                <w:color w:val="984806" w:themeColor="accent6" w:themeShade="80"/>
                <w:spacing w:val="-3"/>
                <w:w w:val="110"/>
                <w:sz w:val="20"/>
              </w:rPr>
              <w:t>cây/</w:t>
            </w:r>
            <w:r w:rsidRPr="009F59BE">
              <w:rPr>
                <w:color w:val="984806" w:themeColor="accent6" w:themeShade="80"/>
                <w:spacing w:val="-52"/>
                <w:w w:val="110"/>
                <w:sz w:val="20"/>
              </w:rPr>
              <w:t xml:space="preserve">    </w:t>
            </w:r>
            <w:r w:rsidRPr="009F59BE">
              <w:rPr>
                <w:color w:val="984806" w:themeColor="accent6" w:themeShade="80"/>
                <w:w w:val="110"/>
                <w:sz w:val="20"/>
              </w:rPr>
              <w:t>Fruit</w:t>
            </w:r>
          </w:p>
        </w:tc>
        <w:tc>
          <w:tcPr>
            <w:tcW w:w="2206" w:type="dxa"/>
            <w:shd w:val="clear" w:color="auto" w:fill="F1F1F1"/>
          </w:tcPr>
          <w:p w:rsidR="00311C4C" w:rsidRDefault="00311C4C" w:rsidP="00BE0318">
            <w:pPr>
              <w:pStyle w:val="TableParagraph"/>
              <w:spacing w:before="13"/>
              <w:jc w:val="center"/>
              <w:rPr>
                <w:color w:val="984806" w:themeColor="accent6" w:themeShade="80"/>
                <w:w w:val="105"/>
                <w:sz w:val="20"/>
                <w:szCs w:val="20"/>
              </w:rPr>
            </w:pPr>
          </w:p>
          <w:p w:rsidR="00F35B3B" w:rsidRPr="009F59BE" w:rsidRDefault="00F74A12" w:rsidP="00BE0318">
            <w:pPr>
              <w:pStyle w:val="TableParagraph"/>
              <w:spacing w:before="13"/>
              <w:jc w:val="center"/>
              <w:rPr>
                <w:color w:val="984806" w:themeColor="accent6" w:themeShade="80"/>
                <w:sz w:val="20"/>
                <w:szCs w:val="20"/>
              </w:rPr>
            </w:pPr>
            <w:r>
              <w:rPr>
                <w:color w:val="984806" w:themeColor="accent6" w:themeShade="80"/>
                <w:sz w:val="20"/>
                <w:szCs w:val="20"/>
              </w:rPr>
              <w:t>Thạch dưa hấu /Water melon jelly</w:t>
            </w:r>
          </w:p>
        </w:tc>
      </w:tr>
      <w:tr w:rsidR="001A32CF" w:rsidTr="00BE0318">
        <w:trPr>
          <w:trHeight w:val="1015"/>
        </w:trPr>
        <w:tc>
          <w:tcPr>
            <w:tcW w:w="2249" w:type="dxa"/>
            <w:gridSpan w:val="2"/>
            <w:shd w:val="clear" w:color="auto" w:fill="996633"/>
            <w:vAlign w:val="center"/>
          </w:tcPr>
          <w:p w:rsidR="001A32CF" w:rsidRDefault="001A32CF" w:rsidP="00BE0318">
            <w:pPr>
              <w:pStyle w:val="TableParagraph"/>
              <w:spacing w:before="1" w:line="261" w:lineRule="auto"/>
              <w:ind w:right="40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 xml:space="preserve">MÓN CHAY </w:t>
            </w:r>
            <w:r>
              <w:rPr>
                <w:rFonts w:ascii="Arial" w:hAnsi="Arial"/>
                <w:b/>
                <w:color w:val="FFFFFF"/>
                <w:w w:val="95"/>
                <w:sz w:val="20"/>
              </w:rPr>
              <w:t>VEGETERIAN</w:t>
            </w:r>
          </w:p>
        </w:tc>
        <w:tc>
          <w:tcPr>
            <w:tcW w:w="2203" w:type="dxa"/>
            <w:shd w:val="clear" w:color="auto" w:fill="F1F1F1"/>
            <w:vAlign w:val="center"/>
          </w:tcPr>
          <w:p w:rsidR="001A32CF" w:rsidRPr="009F59BE" w:rsidRDefault="001A32CF" w:rsidP="00BE0318">
            <w:pPr>
              <w:pStyle w:val="TableParagraph"/>
              <w:spacing w:line="276" w:lineRule="auto"/>
              <w:ind w:right="134"/>
              <w:jc w:val="center"/>
              <w:rPr>
                <w:color w:val="984806" w:themeColor="accent6" w:themeShade="80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Món chay theo ngày/ Dailyvegandish</w:t>
            </w:r>
          </w:p>
        </w:tc>
        <w:tc>
          <w:tcPr>
            <w:tcW w:w="2202" w:type="dxa"/>
            <w:shd w:val="clear" w:color="auto" w:fill="F1F1F1"/>
            <w:vAlign w:val="center"/>
          </w:tcPr>
          <w:p w:rsidR="001A32CF" w:rsidRPr="009F59BE" w:rsidRDefault="001A32CF" w:rsidP="00BE0318">
            <w:pPr>
              <w:pStyle w:val="TableParagraph"/>
              <w:spacing w:line="276" w:lineRule="auto"/>
              <w:ind w:right="134"/>
              <w:jc w:val="center"/>
              <w:rPr>
                <w:color w:val="984806" w:themeColor="accent6" w:themeShade="80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Món chay theo ngày</w:t>
            </w:r>
            <w:r w:rsidRPr="009F59BE">
              <w:rPr>
                <w:color w:val="984806" w:themeColor="accent6" w:themeShade="80"/>
                <w:spacing w:val="-50"/>
                <w:w w:val="105"/>
                <w:sz w:val="20"/>
                <w:szCs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Daily</w:t>
            </w:r>
            <w:r w:rsidRPr="009F59BE">
              <w:rPr>
                <w:color w:val="984806" w:themeColor="accent6" w:themeShade="80"/>
                <w:spacing w:val="-5"/>
                <w:w w:val="105"/>
                <w:sz w:val="20"/>
                <w:szCs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vegan</w:t>
            </w:r>
            <w:r w:rsidRPr="009F59BE">
              <w:rPr>
                <w:color w:val="984806" w:themeColor="accent6" w:themeShade="80"/>
                <w:spacing w:val="-4"/>
                <w:w w:val="105"/>
                <w:sz w:val="20"/>
                <w:szCs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dish</w:t>
            </w:r>
          </w:p>
        </w:tc>
        <w:tc>
          <w:tcPr>
            <w:tcW w:w="2203" w:type="dxa"/>
            <w:shd w:val="clear" w:color="auto" w:fill="F1F1F1"/>
            <w:vAlign w:val="center"/>
          </w:tcPr>
          <w:p w:rsidR="001A32CF" w:rsidRPr="009F59BE" w:rsidRDefault="001A32CF" w:rsidP="00BE0318">
            <w:pPr>
              <w:pStyle w:val="TableParagraph"/>
              <w:spacing w:line="276" w:lineRule="auto"/>
              <w:ind w:right="133"/>
              <w:jc w:val="center"/>
              <w:rPr>
                <w:color w:val="984806" w:themeColor="accent6" w:themeShade="80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Món chay theo ngày</w:t>
            </w:r>
            <w:r w:rsidRPr="009F59BE">
              <w:rPr>
                <w:color w:val="984806" w:themeColor="accent6" w:themeShade="80"/>
                <w:spacing w:val="-50"/>
                <w:w w:val="105"/>
                <w:sz w:val="20"/>
                <w:szCs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Daily</w:t>
            </w:r>
            <w:r w:rsidRPr="009F59BE">
              <w:rPr>
                <w:color w:val="984806" w:themeColor="accent6" w:themeShade="80"/>
                <w:spacing w:val="-5"/>
                <w:w w:val="105"/>
                <w:sz w:val="20"/>
                <w:szCs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vegan</w:t>
            </w:r>
            <w:r w:rsidRPr="009F59BE">
              <w:rPr>
                <w:color w:val="984806" w:themeColor="accent6" w:themeShade="80"/>
                <w:spacing w:val="-4"/>
                <w:w w:val="105"/>
                <w:sz w:val="20"/>
                <w:szCs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dish</w:t>
            </w:r>
          </w:p>
        </w:tc>
        <w:tc>
          <w:tcPr>
            <w:tcW w:w="2203" w:type="dxa"/>
            <w:shd w:val="clear" w:color="auto" w:fill="F1F1F1"/>
            <w:vAlign w:val="center"/>
          </w:tcPr>
          <w:p w:rsidR="001A32CF" w:rsidRPr="009F59BE" w:rsidRDefault="001A32CF" w:rsidP="00BE0318">
            <w:pPr>
              <w:pStyle w:val="TableParagraph"/>
              <w:spacing w:line="276" w:lineRule="auto"/>
              <w:ind w:right="134"/>
              <w:jc w:val="center"/>
              <w:rPr>
                <w:color w:val="984806" w:themeColor="accent6" w:themeShade="80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Món chay theo ngày</w:t>
            </w:r>
            <w:r w:rsidRPr="009F59BE">
              <w:rPr>
                <w:color w:val="984806" w:themeColor="accent6" w:themeShade="80"/>
                <w:spacing w:val="-50"/>
                <w:w w:val="105"/>
                <w:sz w:val="20"/>
                <w:szCs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Daily</w:t>
            </w:r>
            <w:r w:rsidRPr="009F59BE">
              <w:rPr>
                <w:color w:val="984806" w:themeColor="accent6" w:themeShade="80"/>
                <w:spacing w:val="-5"/>
                <w:w w:val="105"/>
                <w:sz w:val="20"/>
                <w:szCs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vegan</w:t>
            </w:r>
            <w:r w:rsidRPr="009F59BE">
              <w:rPr>
                <w:color w:val="984806" w:themeColor="accent6" w:themeShade="80"/>
                <w:spacing w:val="-4"/>
                <w:w w:val="105"/>
                <w:sz w:val="20"/>
                <w:szCs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dish</w:t>
            </w:r>
          </w:p>
        </w:tc>
        <w:tc>
          <w:tcPr>
            <w:tcW w:w="2206" w:type="dxa"/>
            <w:shd w:val="clear" w:color="auto" w:fill="F1F1F1"/>
            <w:vAlign w:val="center"/>
          </w:tcPr>
          <w:p w:rsidR="001A32CF" w:rsidRPr="009F59BE" w:rsidRDefault="001A32CF" w:rsidP="00BE0318">
            <w:pPr>
              <w:pStyle w:val="TableParagraph"/>
              <w:spacing w:line="276" w:lineRule="auto"/>
              <w:ind w:right="135"/>
              <w:jc w:val="center"/>
              <w:rPr>
                <w:color w:val="984806" w:themeColor="accent6" w:themeShade="80"/>
                <w:sz w:val="20"/>
                <w:szCs w:val="20"/>
              </w:rPr>
            </w:pP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Món chay theo ngày</w:t>
            </w:r>
            <w:r w:rsidRPr="009F59BE">
              <w:rPr>
                <w:color w:val="984806" w:themeColor="accent6" w:themeShade="80"/>
                <w:spacing w:val="-50"/>
                <w:w w:val="105"/>
                <w:sz w:val="20"/>
                <w:szCs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Daily</w:t>
            </w:r>
            <w:r w:rsidRPr="009F59BE">
              <w:rPr>
                <w:color w:val="984806" w:themeColor="accent6" w:themeShade="80"/>
                <w:spacing w:val="-5"/>
                <w:w w:val="105"/>
                <w:sz w:val="20"/>
                <w:szCs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vegan</w:t>
            </w:r>
            <w:r w:rsidRPr="009F59BE">
              <w:rPr>
                <w:color w:val="984806" w:themeColor="accent6" w:themeShade="80"/>
                <w:spacing w:val="-4"/>
                <w:w w:val="105"/>
                <w:sz w:val="20"/>
                <w:szCs w:val="20"/>
              </w:rPr>
              <w:t xml:space="preserve"> </w:t>
            </w:r>
            <w:r w:rsidRPr="009F59BE">
              <w:rPr>
                <w:color w:val="984806" w:themeColor="accent6" w:themeShade="80"/>
                <w:w w:val="105"/>
                <w:sz w:val="20"/>
                <w:szCs w:val="20"/>
              </w:rPr>
              <w:t>dish</w:t>
            </w:r>
          </w:p>
        </w:tc>
      </w:tr>
    </w:tbl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981020">
      <w:pPr>
        <w:rPr>
          <w:b/>
          <w:sz w:val="20"/>
        </w:rPr>
      </w:pPr>
    </w:p>
    <w:p w:rsidR="00981020" w:rsidRDefault="00A512CE">
      <w:pPr>
        <w:spacing w:before="3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8733790</wp:posOffset>
                </wp:positionH>
                <wp:positionV relativeFrom="paragraph">
                  <wp:posOffset>363855</wp:posOffset>
                </wp:positionV>
                <wp:extent cx="1969135" cy="3515360"/>
                <wp:effectExtent l="8890" t="2540" r="3175" b="6350"/>
                <wp:wrapNone/>
                <wp:docPr id="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3515360"/>
                          <a:chOff x="13751" y="5524"/>
                          <a:chExt cx="3101" cy="5536"/>
                        </a:xfrm>
                      </wpg:grpSpPr>
                      <wps:wsp>
                        <wps:cNvPr id="10" name="Freeform 84"/>
                        <wps:cNvSpPr>
                          <a:spLocks/>
                        </wps:cNvSpPr>
                        <wps:spPr bwMode="auto">
                          <a:xfrm>
                            <a:off x="13751" y="5524"/>
                            <a:ext cx="3101" cy="5536"/>
                          </a:xfrm>
                          <a:custGeom>
                            <a:avLst/>
                            <a:gdLst>
                              <a:gd name="T0" fmla="*/ 2847 w 3101"/>
                              <a:gd name="T1" fmla="*/ 5525 h 5536"/>
                              <a:gd name="T2" fmla="*/ 254 w 3101"/>
                              <a:gd name="T3" fmla="*/ 5525 h 5536"/>
                              <a:gd name="T4" fmla="*/ 186 w 3101"/>
                              <a:gd name="T5" fmla="*/ 5534 h 5536"/>
                              <a:gd name="T6" fmla="*/ 126 w 3101"/>
                              <a:gd name="T7" fmla="*/ 5560 h 5536"/>
                              <a:gd name="T8" fmla="*/ 74 w 3101"/>
                              <a:gd name="T9" fmla="*/ 5600 h 5536"/>
                              <a:gd name="T10" fmla="*/ 34 w 3101"/>
                              <a:gd name="T11" fmla="*/ 5651 h 5536"/>
                              <a:gd name="T12" fmla="*/ 9 w 3101"/>
                              <a:gd name="T13" fmla="*/ 5712 h 5536"/>
                              <a:gd name="T14" fmla="*/ 0 w 3101"/>
                              <a:gd name="T15" fmla="*/ 5779 h 5536"/>
                              <a:gd name="T16" fmla="*/ 0 w 3101"/>
                              <a:gd name="T17" fmla="*/ 10806 h 5536"/>
                              <a:gd name="T18" fmla="*/ 9 w 3101"/>
                              <a:gd name="T19" fmla="*/ 10874 h 5536"/>
                              <a:gd name="T20" fmla="*/ 34 w 3101"/>
                              <a:gd name="T21" fmla="*/ 10934 h 5536"/>
                              <a:gd name="T22" fmla="*/ 74 w 3101"/>
                              <a:gd name="T23" fmla="*/ 10986 h 5536"/>
                              <a:gd name="T24" fmla="*/ 126 w 3101"/>
                              <a:gd name="T25" fmla="*/ 11026 h 5536"/>
                              <a:gd name="T26" fmla="*/ 186 w 3101"/>
                              <a:gd name="T27" fmla="*/ 11051 h 5536"/>
                              <a:gd name="T28" fmla="*/ 254 w 3101"/>
                              <a:gd name="T29" fmla="*/ 11060 h 5536"/>
                              <a:gd name="T30" fmla="*/ 2847 w 3101"/>
                              <a:gd name="T31" fmla="*/ 11060 h 5536"/>
                              <a:gd name="T32" fmla="*/ 2914 w 3101"/>
                              <a:gd name="T33" fmla="*/ 11051 h 5536"/>
                              <a:gd name="T34" fmla="*/ 2975 w 3101"/>
                              <a:gd name="T35" fmla="*/ 11026 h 5536"/>
                              <a:gd name="T36" fmla="*/ 3026 w 3101"/>
                              <a:gd name="T37" fmla="*/ 10986 h 5536"/>
                              <a:gd name="T38" fmla="*/ 3066 w 3101"/>
                              <a:gd name="T39" fmla="*/ 10934 h 5536"/>
                              <a:gd name="T40" fmla="*/ 3091 w 3101"/>
                              <a:gd name="T41" fmla="*/ 10874 h 5536"/>
                              <a:gd name="T42" fmla="*/ 3101 w 3101"/>
                              <a:gd name="T43" fmla="*/ 10806 h 5536"/>
                              <a:gd name="T44" fmla="*/ 3101 w 3101"/>
                              <a:gd name="T45" fmla="*/ 5779 h 5536"/>
                              <a:gd name="T46" fmla="*/ 3091 w 3101"/>
                              <a:gd name="T47" fmla="*/ 5712 h 5536"/>
                              <a:gd name="T48" fmla="*/ 3066 w 3101"/>
                              <a:gd name="T49" fmla="*/ 5651 h 5536"/>
                              <a:gd name="T50" fmla="*/ 3026 w 3101"/>
                              <a:gd name="T51" fmla="*/ 5600 h 5536"/>
                              <a:gd name="T52" fmla="*/ 2975 w 3101"/>
                              <a:gd name="T53" fmla="*/ 5560 h 5536"/>
                              <a:gd name="T54" fmla="*/ 2914 w 3101"/>
                              <a:gd name="T55" fmla="*/ 5534 h 5536"/>
                              <a:gd name="T56" fmla="*/ 2847 w 3101"/>
                              <a:gd name="T57" fmla="*/ 5525 h 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101" h="5536">
                                <a:moveTo>
                                  <a:pt x="2847" y="0"/>
                                </a:moveTo>
                                <a:lnTo>
                                  <a:pt x="254" y="0"/>
                                </a:lnTo>
                                <a:lnTo>
                                  <a:pt x="186" y="9"/>
                                </a:lnTo>
                                <a:lnTo>
                                  <a:pt x="126" y="35"/>
                                </a:lnTo>
                                <a:lnTo>
                                  <a:pt x="74" y="75"/>
                                </a:lnTo>
                                <a:lnTo>
                                  <a:pt x="34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4"/>
                                </a:lnTo>
                                <a:lnTo>
                                  <a:pt x="0" y="5281"/>
                                </a:lnTo>
                                <a:lnTo>
                                  <a:pt x="9" y="5349"/>
                                </a:lnTo>
                                <a:lnTo>
                                  <a:pt x="34" y="5409"/>
                                </a:lnTo>
                                <a:lnTo>
                                  <a:pt x="74" y="5461"/>
                                </a:lnTo>
                                <a:lnTo>
                                  <a:pt x="126" y="5501"/>
                                </a:lnTo>
                                <a:lnTo>
                                  <a:pt x="186" y="5526"/>
                                </a:lnTo>
                                <a:lnTo>
                                  <a:pt x="254" y="5535"/>
                                </a:lnTo>
                                <a:lnTo>
                                  <a:pt x="2847" y="5535"/>
                                </a:lnTo>
                                <a:lnTo>
                                  <a:pt x="2914" y="5526"/>
                                </a:lnTo>
                                <a:lnTo>
                                  <a:pt x="2975" y="5501"/>
                                </a:lnTo>
                                <a:lnTo>
                                  <a:pt x="3026" y="5461"/>
                                </a:lnTo>
                                <a:lnTo>
                                  <a:pt x="3066" y="5409"/>
                                </a:lnTo>
                                <a:lnTo>
                                  <a:pt x="3091" y="5349"/>
                                </a:lnTo>
                                <a:lnTo>
                                  <a:pt x="3101" y="5281"/>
                                </a:lnTo>
                                <a:lnTo>
                                  <a:pt x="3101" y="254"/>
                                </a:lnTo>
                                <a:lnTo>
                                  <a:pt x="3091" y="187"/>
                                </a:lnTo>
                                <a:lnTo>
                                  <a:pt x="3066" y="126"/>
                                </a:lnTo>
                                <a:lnTo>
                                  <a:pt x="3026" y="75"/>
                                </a:lnTo>
                                <a:lnTo>
                                  <a:pt x="2975" y="35"/>
                                </a:lnTo>
                                <a:lnTo>
                                  <a:pt x="2914" y="9"/>
                                </a:lnTo>
                                <a:lnTo>
                                  <a:pt x="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3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7" y="5768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2" y="5768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4" y="6707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6" y="7242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1" y="9563"/>
                            <a:ext cx="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3751" y="5555"/>
                            <a:ext cx="3101" cy="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9FF" w:rsidRDefault="00CD69FF">
                              <w:pPr>
                                <w:spacing w:before="10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:rsidR="00CD69FF" w:rsidRDefault="00CD69FF" w:rsidP="0080552E">
                              <w:pPr>
                                <w:ind w:left="697" w:right="672"/>
                                <w:jc w:val="center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w w:val="85"/>
                                  <w:sz w:val="21"/>
                                </w:rPr>
                                <w:t>ĐA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spacing w:val="-7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92416"/>
                                  <w:w w:val="85"/>
                                  <w:sz w:val="21"/>
                                </w:rPr>
                                <w:t>DẠNG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9"/>
                                </w:tabs>
                                <w:spacing w:before="17" w:line="254" w:lineRule="auto"/>
                                <w:ind w:right="199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70"/>
                                </w:rPr>
                                <w:t>Thực đơn Á - Âu đa dạng được luân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phiên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xoay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vòng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giúp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thực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khách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23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không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-38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ị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nhàm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chán.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8"/>
                                </w:tabs>
                                <w:spacing w:line="254" w:lineRule="auto"/>
                                <w:ind w:right="200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Cấu trúc món ăn xây dựng theo khẩu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phần dinh dưỡng, đảm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ảo cung cấp đầy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đủ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dưỡng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chất.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4"/>
                                </w:tabs>
                                <w:spacing w:line="254" w:lineRule="auto"/>
                                <w:ind w:right="201" w:firstLine="0"/>
                                <w:jc w:val="both"/>
                                <w:rPr>
                                  <w:rFonts w:ascii="Arial" w:hAnsi="Arial"/>
                                  <w:i/>
                                  <w:color w:val="3924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Thực khách có thể chọn món tùy thích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và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6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không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giới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hạn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lần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spacing w:val="7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92416"/>
                                  <w:w w:val="65"/>
                                </w:rPr>
                                <w:t>ăn.</w:t>
                              </w:r>
                            </w:p>
                            <w:p w:rsidR="00CD69FF" w:rsidRDefault="00CD69FF" w:rsidP="0080552E">
                              <w:pPr>
                                <w:spacing w:before="163"/>
                                <w:ind w:left="697" w:right="672"/>
                                <w:jc w:val="center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22222"/>
                                  <w:w w:val="90"/>
                                  <w:sz w:val="21"/>
                                </w:rPr>
                                <w:t>DIVERSITY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3"/>
                                </w:tabs>
                                <w:spacing w:before="19" w:line="256" w:lineRule="auto"/>
                                <w:ind w:right="199" w:firstLine="0"/>
                                <w:jc w:val="both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Diverse Asian - European menus that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alternate often to keep diners interesting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time.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3"/>
                                </w:tabs>
                                <w:spacing w:line="256" w:lineRule="auto"/>
                                <w:ind w:right="200" w:firstLine="0"/>
                                <w:jc w:val="both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3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structure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4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4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dishes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4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uilt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24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0"/>
                                </w:rPr>
                                <w:t>according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35"/>
                                  <w:w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to the nutritional diet, ensuring adequate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-1"/>
                                  <w:w w:val="65"/>
                                </w:rPr>
                                <w:t>supply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nutrients.</w:t>
                              </w:r>
                            </w:p>
                            <w:p w:rsidR="00CD69FF" w:rsidRDefault="00CD69FF" w:rsidP="0080552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48"/>
                                </w:tabs>
                                <w:spacing w:line="256" w:lineRule="auto"/>
                                <w:ind w:right="200" w:firstLine="0"/>
                                <w:jc w:val="both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Diners can choose their favorite dishes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1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4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unlimited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serving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spacing w:val="5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222222"/>
                                  <w:w w:val="65"/>
                                </w:rPr>
                                <w:t>times.</w:t>
                              </w:r>
                            </w:p>
                            <w:p w:rsidR="00CD69FF" w:rsidRDefault="00CD69FF" w:rsidP="0080552E">
                              <w:pPr>
                                <w:ind w:left="697" w:right="672"/>
                                <w:jc w:val="center"/>
                                <w:rPr>
                                  <w:rFonts w:ascii="Arial"/>
                                  <w:i/>
                                  <w:color w:val="2222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98" style="position:absolute;margin-left:687.7pt;margin-top:28.65pt;width:155.05pt;height:276.8pt;z-index:251655168;mso-position-horizontal-relative:page" coordorigin="13751,5524" coordsize="3101,5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">
                <v:shape id="Freeform 84" o:spid="_x0000_s1099" style="position:absolute;left:13751;top:5524;width:3101;height:5536;visibility:visible;mso-wrap-style:square;v-text-anchor:top" coordsize="3101,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" path="m2847,l254,,186,9,126,35,74,75,34,126,9,187,,254,,5281r9,68l34,5409r40,52l126,5501r60,25l254,5535r2593,l2914,5526r61,-25l3026,5461r40,-52l3091,5349r10,-68l3101,254r-10,-67l3066,126,3026,75,2975,35,2914,9,2847,xe" fillcolor="#f59398" stroked="f">
                  <v:path arrowok="t" o:connecttype="custom" o:connectlocs="2847,5525;254,5525;186,5534;126,5560;74,5600;34,5651;9,5712;0,5779;0,10806;9,10874;34,10934;74,10986;126,11026;186,11051;254,11060;2847,11060;2914,11051;2975,11026;3026,10986;3066,10934;3091,10874;3101,10806;3101,5779;3091,5712;3066,5651;3026,5600;2975,5560;2914,5534;2847,5525" o:connectangles="0,0,0,0,0,0,0,0,0,0,0,0,0,0,0,0,0,0,0,0,0,0,0,0,0,0,0,0,0"/>
                </v:shape>
                <v:shape id="Picture 85" o:spid="_x0000_s1100" type="#_x0000_t75" style="position:absolute;left:13907;top:5768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">
                  <v:imagedata r:id="rId46" o:title=""/>
                </v:shape>
                <v:shape id="Picture 86" o:spid="_x0000_s1101" type="#_x0000_t75" style="position:absolute;left:16492;top:5768;width:23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">
                  <v:imagedata r:id="rId47" o:title=""/>
                </v:shape>
                <v:shape id="Picture 87" o:spid="_x0000_s1102" type="#_x0000_t75" style="position:absolute;left:13974;top:6707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">
                  <v:imagedata r:id="rId42" o:title=""/>
                </v:shape>
                <v:shape id="Picture 88" o:spid="_x0000_s1103" type="#_x0000_t75" style="position:absolute;left:15496;top:7242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">
                  <v:imagedata r:id="rId42" o:title=""/>
                </v:shape>
                <v:shape id="Picture 89" o:spid="_x0000_s1104" type="#_x0000_t75" style="position:absolute;left:15681;top:9563;width:9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">
                  <v:imagedata r:id="rId43" o:title=""/>
                </v:shape>
                <v:shape id="Text Box 90" o:spid="_x0000_s1105" type="#_x0000_t202" style="position:absolute;left:13751;top:5555;width:3101;height:5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CD69FF" w:rsidRDefault="00CD69FF">
                        <w:pPr>
                          <w:spacing w:before="10"/>
                          <w:rPr>
                            <w:rFonts w:ascii="Calibri"/>
                            <w:sz w:val="24"/>
                          </w:rPr>
                        </w:pPr>
                      </w:p>
                      <w:p w:rsidR="00CD69FF" w:rsidRDefault="00CD69FF" w:rsidP="0080552E">
                        <w:pPr>
                          <w:ind w:left="697" w:right="672"/>
                          <w:jc w:val="center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92416"/>
                            <w:w w:val="85"/>
                            <w:sz w:val="21"/>
                          </w:rPr>
                          <w:t>ĐA</w:t>
                        </w:r>
                        <w:r>
                          <w:rPr>
                            <w:rFonts w:ascii="Verdana" w:hAnsi="Verdana"/>
                            <w:b/>
                            <w:color w:val="392416"/>
                            <w:spacing w:val="-7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392416"/>
                            <w:w w:val="85"/>
                            <w:sz w:val="21"/>
                          </w:rPr>
                          <w:t>DẠNG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9"/>
                          </w:tabs>
                          <w:spacing w:before="17" w:line="254" w:lineRule="auto"/>
                          <w:ind w:right="199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70"/>
                          </w:rPr>
                          <w:t>Thực đơn Á - Âu đa dạng được luân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phiên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xoay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vòng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giúp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2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thực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khách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23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không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-38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ị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nhàm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chán.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8"/>
                          </w:tabs>
                          <w:spacing w:line="254" w:lineRule="auto"/>
                          <w:ind w:right="200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Cấu trúc món ăn xây dựng theo khẩu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phần dinh dưỡng, đảm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ảo cung cấp đầy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đủ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dưỡng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chất.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4"/>
                          </w:tabs>
                          <w:spacing w:line="254" w:lineRule="auto"/>
                          <w:ind w:right="201" w:firstLine="0"/>
                          <w:jc w:val="both"/>
                          <w:rPr>
                            <w:rFonts w:ascii="Arial" w:hAnsi="Arial"/>
                            <w:i/>
                            <w:color w:val="3924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Thực khách có thể chọn món tùy thích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và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6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không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giới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hạn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lần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spacing w:val="7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392416"/>
                            <w:w w:val="65"/>
                          </w:rPr>
                          <w:t>ăn.</w:t>
                        </w:r>
                      </w:p>
                      <w:p w:rsidR="00CD69FF" w:rsidRDefault="00CD69FF" w:rsidP="0080552E">
                        <w:pPr>
                          <w:spacing w:before="163"/>
                          <w:ind w:left="697" w:right="672"/>
                          <w:jc w:val="center"/>
                          <w:rPr>
                            <w:rFonts w:asci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/>
                            <w:b/>
                            <w:color w:val="222222"/>
                            <w:w w:val="90"/>
                            <w:sz w:val="21"/>
                          </w:rPr>
                          <w:t>DIVERSITY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3"/>
                          </w:tabs>
                          <w:spacing w:before="19" w:line="256" w:lineRule="auto"/>
                          <w:ind w:right="199" w:firstLine="0"/>
                          <w:jc w:val="both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Diverse Asian - European menus that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alternate often to keep diners interesting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all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time.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3"/>
                          </w:tabs>
                          <w:spacing w:line="256" w:lineRule="auto"/>
                          <w:ind w:right="200" w:firstLine="0"/>
                          <w:jc w:val="both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3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structure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4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4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dishes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4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3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uilt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24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0"/>
                          </w:rPr>
                          <w:t>according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35"/>
                            <w:w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to the nutritional diet, ensuring adequate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-1"/>
                            <w:w w:val="65"/>
                          </w:rPr>
                          <w:t>supply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nutrients.</w:t>
                        </w:r>
                      </w:p>
                      <w:p w:rsidR="00CD69FF" w:rsidRDefault="00CD69FF" w:rsidP="0080552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48"/>
                          </w:tabs>
                          <w:spacing w:line="256" w:lineRule="auto"/>
                          <w:ind w:right="200" w:firstLine="0"/>
                          <w:jc w:val="both"/>
                          <w:rPr>
                            <w:rFonts w:ascii="Arial"/>
                            <w:i/>
                            <w:color w:val="222222"/>
                          </w:rPr>
                        </w:pP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Diners can choose their favorite dishes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1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with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4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unlimited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serving</w:t>
                        </w:r>
                        <w:r>
                          <w:rPr>
                            <w:rFonts w:ascii="Arial"/>
                            <w:i/>
                            <w:color w:val="222222"/>
                            <w:spacing w:val="5"/>
                            <w:w w:val="6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222222"/>
                            <w:w w:val="65"/>
                          </w:rPr>
                          <w:t>times.</w:t>
                        </w:r>
                      </w:p>
                      <w:p w:rsidR="00CD69FF" w:rsidRDefault="00CD69FF" w:rsidP="0080552E">
                        <w:pPr>
                          <w:ind w:left="697" w:right="672"/>
                          <w:jc w:val="center"/>
                          <w:rPr>
                            <w:rFonts w:ascii="Arial"/>
                            <w:i/>
                            <w:color w:val="22222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981020" w:rsidSect="005E2CB8">
      <w:pgSz w:w="17010" w:h="23820"/>
      <w:pgMar w:top="72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42F" w:rsidRDefault="007E642F">
      <w:r>
        <w:separator/>
      </w:r>
    </w:p>
  </w:endnote>
  <w:endnote w:type="continuationSeparator" w:id="0">
    <w:p w:rsidR="007E642F" w:rsidRDefault="007E6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Aristot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42F" w:rsidRDefault="007E642F">
      <w:r>
        <w:separator/>
      </w:r>
    </w:p>
  </w:footnote>
  <w:footnote w:type="continuationSeparator" w:id="0">
    <w:p w:rsidR="007E642F" w:rsidRDefault="007E64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5E306ED"/>
    <w:multiLevelType w:val="multilevel"/>
    <w:tmpl w:val="B5E306ED"/>
    <w:lvl w:ilvl="0">
      <w:numFmt w:val="bullet"/>
      <w:lvlText w:val="-"/>
      <w:lvlJc w:val="left"/>
      <w:pPr>
        <w:ind w:left="222" w:hanging="126"/>
      </w:pPr>
      <w:rPr>
        <w:rFonts w:hint="default"/>
        <w:i/>
        <w:iCs/>
        <w:w w:val="87"/>
        <w:lang w:eastAsia="en-US" w:bidi="ar-SA"/>
      </w:rPr>
    </w:lvl>
    <w:lvl w:ilvl="1">
      <w:numFmt w:val="bullet"/>
      <w:lvlText w:val="•"/>
      <w:lvlJc w:val="left"/>
      <w:pPr>
        <w:ind w:left="508" w:hanging="126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796" w:hanging="126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084" w:hanging="12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372" w:hanging="12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660" w:hanging="12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948" w:hanging="12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236" w:hanging="12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524" w:hanging="126"/>
      </w:pPr>
      <w:rPr>
        <w:rFonts w:hint="default"/>
        <w:lang w:eastAsia="en-US" w:bidi="ar-SA"/>
      </w:rPr>
    </w:lvl>
  </w:abstractNum>
  <w:abstractNum w:abstractNumId="1" w15:restartNumberingAfterBreak="0">
    <w:nsid w:val="BF205925"/>
    <w:multiLevelType w:val="multilevel"/>
    <w:tmpl w:val="BF205925"/>
    <w:lvl w:ilvl="0">
      <w:numFmt w:val="bullet"/>
      <w:lvlText w:val="-"/>
      <w:lvlJc w:val="left"/>
      <w:pPr>
        <w:ind w:left="212" w:hanging="126"/>
      </w:pPr>
      <w:rPr>
        <w:rFonts w:hint="default"/>
        <w:i/>
        <w:iCs/>
        <w:w w:val="87"/>
        <w:lang w:eastAsia="en-US" w:bidi="ar-SA"/>
      </w:rPr>
    </w:lvl>
    <w:lvl w:ilvl="1">
      <w:numFmt w:val="bullet"/>
      <w:lvlText w:val="•"/>
      <w:lvlJc w:val="left"/>
      <w:pPr>
        <w:ind w:left="508" w:hanging="126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796" w:hanging="126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084" w:hanging="12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372" w:hanging="12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660" w:hanging="12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948" w:hanging="12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236" w:hanging="12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524" w:hanging="126"/>
      </w:pPr>
      <w:rPr>
        <w:rFonts w:hint="default"/>
        <w:lang w:eastAsia="en-US" w:bidi="ar-SA"/>
      </w:rPr>
    </w:lvl>
  </w:abstractNum>
  <w:abstractNum w:abstractNumId="2" w15:restartNumberingAfterBreak="0">
    <w:nsid w:val="CF092B84"/>
    <w:multiLevelType w:val="multilevel"/>
    <w:tmpl w:val="CF092B84"/>
    <w:lvl w:ilvl="0">
      <w:numFmt w:val="bullet"/>
      <w:lvlText w:val="-"/>
      <w:lvlJc w:val="left"/>
      <w:pPr>
        <w:ind w:left="212" w:hanging="126"/>
      </w:pPr>
      <w:rPr>
        <w:rFonts w:hint="default"/>
        <w:i/>
        <w:iCs/>
        <w:w w:val="87"/>
        <w:lang w:eastAsia="en-US" w:bidi="ar-SA"/>
      </w:rPr>
    </w:lvl>
    <w:lvl w:ilvl="1">
      <w:numFmt w:val="bullet"/>
      <w:lvlText w:val="•"/>
      <w:lvlJc w:val="left"/>
      <w:pPr>
        <w:ind w:left="508" w:hanging="126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796" w:hanging="126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084" w:hanging="12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372" w:hanging="12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660" w:hanging="12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948" w:hanging="12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236" w:hanging="12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524" w:hanging="126"/>
      </w:pPr>
      <w:rPr>
        <w:rFonts w:hint="default"/>
        <w:lang w:eastAsia="en-US" w:bidi="ar-SA"/>
      </w:rPr>
    </w:lvl>
  </w:abstractNum>
  <w:abstractNum w:abstractNumId="3" w15:restartNumberingAfterBreak="0">
    <w:nsid w:val="0053208E"/>
    <w:multiLevelType w:val="multilevel"/>
    <w:tmpl w:val="0053208E"/>
    <w:lvl w:ilvl="0">
      <w:numFmt w:val="bullet"/>
      <w:lvlText w:val="-"/>
      <w:lvlJc w:val="left"/>
      <w:pPr>
        <w:ind w:left="222" w:hanging="126"/>
      </w:pPr>
      <w:rPr>
        <w:rFonts w:hint="default"/>
        <w:i/>
        <w:iCs/>
        <w:w w:val="87"/>
        <w:lang w:eastAsia="en-US" w:bidi="ar-SA"/>
      </w:rPr>
    </w:lvl>
    <w:lvl w:ilvl="1">
      <w:numFmt w:val="bullet"/>
      <w:lvlText w:val="•"/>
      <w:lvlJc w:val="left"/>
      <w:pPr>
        <w:ind w:left="508" w:hanging="126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796" w:hanging="126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084" w:hanging="12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372" w:hanging="12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660" w:hanging="12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948" w:hanging="12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236" w:hanging="12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524" w:hanging="126"/>
      </w:pPr>
      <w:rPr>
        <w:rFonts w:hint="default"/>
        <w:lang w:eastAsia="en-US" w:bidi="ar-SA"/>
      </w:rPr>
    </w:lvl>
  </w:abstractNum>
  <w:abstractNum w:abstractNumId="4" w15:restartNumberingAfterBreak="0">
    <w:nsid w:val="03D62ECE"/>
    <w:multiLevelType w:val="multilevel"/>
    <w:tmpl w:val="03D62ECE"/>
    <w:lvl w:ilvl="0">
      <w:numFmt w:val="bullet"/>
      <w:lvlText w:val="-"/>
      <w:lvlJc w:val="left"/>
      <w:pPr>
        <w:ind w:left="212" w:hanging="126"/>
      </w:pPr>
      <w:rPr>
        <w:rFonts w:hint="default"/>
        <w:i/>
        <w:iCs/>
        <w:w w:val="87"/>
        <w:lang w:eastAsia="en-US" w:bidi="ar-SA"/>
      </w:rPr>
    </w:lvl>
    <w:lvl w:ilvl="1">
      <w:numFmt w:val="bullet"/>
      <w:lvlText w:val="•"/>
      <w:lvlJc w:val="left"/>
      <w:pPr>
        <w:ind w:left="508" w:hanging="126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796" w:hanging="126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084" w:hanging="12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372" w:hanging="12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660" w:hanging="12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948" w:hanging="12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236" w:hanging="12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524" w:hanging="126"/>
      </w:pPr>
      <w:rPr>
        <w:rFonts w:hint="default"/>
        <w:lang w:eastAsia="en-US" w:bidi="ar-SA"/>
      </w:rPr>
    </w:lvl>
  </w:abstractNum>
  <w:abstractNum w:abstractNumId="5" w15:restartNumberingAfterBreak="0">
    <w:nsid w:val="25B654F3"/>
    <w:multiLevelType w:val="multilevel"/>
    <w:tmpl w:val="25B654F3"/>
    <w:lvl w:ilvl="0">
      <w:numFmt w:val="bullet"/>
      <w:lvlText w:val="-"/>
      <w:lvlJc w:val="left"/>
      <w:pPr>
        <w:ind w:left="2819" w:hanging="126"/>
      </w:pPr>
      <w:rPr>
        <w:rFonts w:hint="default"/>
        <w:i/>
        <w:iCs/>
        <w:w w:val="87"/>
        <w:lang w:eastAsia="en-US" w:bidi="ar-SA"/>
      </w:rPr>
    </w:lvl>
    <w:lvl w:ilvl="1">
      <w:numFmt w:val="bullet"/>
      <w:lvlText w:val="•"/>
      <w:lvlJc w:val="left"/>
      <w:pPr>
        <w:ind w:left="3105" w:hanging="126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3393" w:hanging="126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681" w:hanging="12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69" w:hanging="12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257" w:hanging="12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545" w:hanging="12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833" w:hanging="12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121" w:hanging="126"/>
      </w:pPr>
      <w:rPr>
        <w:rFonts w:hint="default"/>
        <w:lang w:eastAsia="en-US" w:bidi="ar-SA"/>
      </w:rPr>
    </w:lvl>
  </w:abstractNum>
  <w:abstractNum w:abstractNumId="6" w15:restartNumberingAfterBreak="0">
    <w:nsid w:val="59ADCABA"/>
    <w:multiLevelType w:val="multilevel"/>
    <w:tmpl w:val="59ADCABA"/>
    <w:lvl w:ilvl="0">
      <w:numFmt w:val="bullet"/>
      <w:lvlText w:val="-"/>
      <w:lvlJc w:val="left"/>
      <w:pPr>
        <w:ind w:left="222" w:hanging="126"/>
      </w:pPr>
      <w:rPr>
        <w:rFonts w:hint="default"/>
        <w:i/>
        <w:iCs/>
        <w:w w:val="87"/>
        <w:lang w:eastAsia="en-US" w:bidi="ar-SA"/>
      </w:rPr>
    </w:lvl>
    <w:lvl w:ilvl="1">
      <w:numFmt w:val="bullet"/>
      <w:lvlText w:val="•"/>
      <w:lvlJc w:val="left"/>
      <w:pPr>
        <w:ind w:left="508" w:hanging="126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796" w:hanging="126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084" w:hanging="12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372" w:hanging="12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660" w:hanging="12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948" w:hanging="12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236" w:hanging="12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524" w:hanging="126"/>
      </w:pPr>
      <w:rPr>
        <w:rFonts w:hint="default"/>
        <w:lang w:eastAsia="en-US" w:bidi="ar-SA"/>
      </w:rPr>
    </w:lvl>
  </w:abstractNum>
  <w:abstractNum w:abstractNumId="7" w15:restartNumberingAfterBreak="0">
    <w:nsid w:val="72183CF9"/>
    <w:multiLevelType w:val="multilevel"/>
    <w:tmpl w:val="72183CF9"/>
    <w:lvl w:ilvl="0">
      <w:numFmt w:val="bullet"/>
      <w:lvlText w:val="-"/>
      <w:lvlJc w:val="left"/>
      <w:pPr>
        <w:ind w:left="212" w:hanging="126"/>
      </w:pPr>
      <w:rPr>
        <w:rFonts w:hint="default"/>
        <w:i/>
        <w:iCs/>
        <w:w w:val="87"/>
        <w:lang w:eastAsia="en-US" w:bidi="ar-SA"/>
      </w:rPr>
    </w:lvl>
    <w:lvl w:ilvl="1">
      <w:numFmt w:val="bullet"/>
      <w:lvlText w:val="•"/>
      <w:lvlJc w:val="left"/>
      <w:pPr>
        <w:ind w:left="508" w:hanging="126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796" w:hanging="126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084" w:hanging="12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372" w:hanging="12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660" w:hanging="12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948" w:hanging="12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236" w:hanging="12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524" w:hanging="126"/>
      </w:pPr>
      <w:rPr>
        <w:rFonts w:hint="default"/>
        <w:lang w:eastAsia="en-US" w:bidi="ar-SA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hideSpellingErrors/>
  <w:hideGrammaticalErrors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020"/>
    <w:rsid w:val="000117FC"/>
    <w:rsid w:val="00013293"/>
    <w:rsid w:val="000230F1"/>
    <w:rsid w:val="00024DE2"/>
    <w:rsid w:val="00025E83"/>
    <w:rsid w:val="0003147E"/>
    <w:rsid w:val="00032027"/>
    <w:rsid w:val="00032C8E"/>
    <w:rsid w:val="0003569F"/>
    <w:rsid w:val="00036FF5"/>
    <w:rsid w:val="00044E92"/>
    <w:rsid w:val="0005438E"/>
    <w:rsid w:val="000606DE"/>
    <w:rsid w:val="00060CCA"/>
    <w:rsid w:val="00062704"/>
    <w:rsid w:val="00064CA1"/>
    <w:rsid w:val="000728E9"/>
    <w:rsid w:val="0007290A"/>
    <w:rsid w:val="00073226"/>
    <w:rsid w:val="00074747"/>
    <w:rsid w:val="00082BF6"/>
    <w:rsid w:val="00094D02"/>
    <w:rsid w:val="000A3E5E"/>
    <w:rsid w:val="000A4DF3"/>
    <w:rsid w:val="000A6F0F"/>
    <w:rsid w:val="000A71DE"/>
    <w:rsid w:val="000C4AC2"/>
    <w:rsid w:val="000C506A"/>
    <w:rsid w:val="000D2590"/>
    <w:rsid w:val="000D49A2"/>
    <w:rsid w:val="000D6E3C"/>
    <w:rsid w:val="000E0BD7"/>
    <w:rsid w:val="000E16D4"/>
    <w:rsid w:val="000E1F8A"/>
    <w:rsid w:val="000E3359"/>
    <w:rsid w:val="000E5698"/>
    <w:rsid w:val="000F0CC9"/>
    <w:rsid w:val="00102D65"/>
    <w:rsid w:val="00112633"/>
    <w:rsid w:val="001330E0"/>
    <w:rsid w:val="00137BAB"/>
    <w:rsid w:val="00145AC7"/>
    <w:rsid w:val="00156AFC"/>
    <w:rsid w:val="001609A4"/>
    <w:rsid w:val="00172990"/>
    <w:rsid w:val="001809B2"/>
    <w:rsid w:val="00181C64"/>
    <w:rsid w:val="001A32CF"/>
    <w:rsid w:val="001B0737"/>
    <w:rsid w:val="001C3F27"/>
    <w:rsid w:val="001C53BD"/>
    <w:rsid w:val="001D674D"/>
    <w:rsid w:val="001E6255"/>
    <w:rsid w:val="0020026A"/>
    <w:rsid w:val="002073D9"/>
    <w:rsid w:val="00207D89"/>
    <w:rsid w:val="00222881"/>
    <w:rsid w:val="0022414C"/>
    <w:rsid w:val="002266E1"/>
    <w:rsid w:val="002266E3"/>
    <w:rsid w:val="0023509A"/>
    <w:rsid w:val="00250931"/>
    <w:rsid w:val="00255B77"/>
    <w:rsid w:val="002623BA"/>
    <w:rsid w:val="002625CF"/>
    <w:rsid w:val="00263C0D"/>
    <w:rsid w:val="002679BF"/>
    <w:rsid w:val="0028454C"/>
    <w:rsid w:val="00295C35"/>
    <w:rsid w:val="002C3162"/>
    <w:rsid w:val="002C52B1"/>
    <w:rsid w:val="002C52C8"/>
    <w:rsid w:val="002D26D2"/>
    <w:rsid w:val="002D6986"/>
    <w:rsid w:val="002E5DAA"/>
    <w:rsid w:val="002E61FF"/>
    <w:rsid w:val="00302E40"/>
    <w:rsid w:val="00311C4C"/>
    <w:rsid w:val="00316ED6"/>
    <w:rsid w:val="00317194"/>
    <w:rsid w:val="00321E10"/>
    <w:rsid w:val="00330744"/>
    <w:rsid w:val="003360FD"/>
    <w:rsid w:val="0034131D"/>
    <w:rsid w:val="0034187C"/>
    <w:rsid w:val="00352600"/>
    <w:rsid w:val="00352E54"/>
    <w:rsid w:val="00363551"/>
    <w:rsid w:val="0039512B"/>
    <w:rsid w:val="003B2DEA"/>
    <w:rsid w:val="003D5909"/>
    <w:rsid w:val="003E121B"/>
    <w:rsid w:val="003E18D1"/>
    <w:rsid w:val="003E614C"/>
    <w:rsid w:val="003E6BBB"/>
    <w:rsid w:val="003F4D62"/>
    <w:rsid w:val="0040081C"/>
    <w:rsid w:val="00407D0E"/>
    <w:rsid w:val="00443391"/>
    <w:rsid w:val="00445FE9"/>
    <w:rsid w:val="00451C01"/>
    <w:rsid w:val="00467BFE"/>
    <w:rsid w:val="004703BD"/>
    <w:rsid w:val="00480354"/>
    <w:rsid w:val="00482EBE"/>
    <w:rsid w:val="00482FBC"/>
    <w:rsid w:val="004A0790"/>
    <w:rsid w:val="004D4889"/>
    <w:rsid w:val="004E1F4A"/>
    <w:rsid w:val="004E57EF"/>
    <w:rsid w:val="00504720"/>
    <w:rsid w:val="005054F0"/>
    <w:rsid w:val="005104D4"/>
    <w:rsid w:val="005142B6"/>
    <w:rsid w:val="005211AA"/>
    <w:rsid w:val="00524E7A"/>
    <w:rsid w:val="0053147B"/>
    <w:rsid w:val="005327E4"/>
    <w:rsid w:val="00532FEA"/>
    <w:rsid w:val="00542CE1"/>
    <w:rsid w:val="00543DDF"/>
    <w:rsid w:val="00551B0B"/>
    <w:rsid w:val="00552E14"/>
    <w:rsid w:val="0055560A"/>
    <w:rsid w:val="005617C3"/>
    <w:rsid w:val="00562FFB"/>
    <w:rsid w:val="00563FB2"/>
    <w:rsid w:val="00564126"/>
    <w:rsid w:val="00581E1A"/>
    <w:rsid w:val="00584165"/>
    <w:rsid w:val="00591CBA"/>
    <w:rsid w:val="00593ADB"/>
    <w:rsid w:val="005955D3"/>
    <w:rsid w:val="005A048E"/>
    <w:rsid w:val="005A1191"/>
    <w:rsid w:val="005A1BF5"/>
    <w:rsid w:val="005A4548"/>
    <w:rsid w:val="005B3D7B"/>
    <w:rsid w:val="005C5E7F"/>
    <w:rsid w:val="005D0809"/>
    <w:rsid w:val="005D2531"/>
    <w:rsid w:val="005D5175"/>
    <w:rsid w:val="005D65E0"/>
    <w:rsid w:val="005E2CB8"/>
    <w:rsid w:val="005E3190"/>
    <w:rsid w:val="005E598C"/>
    <w:rsid w:val="005F094B"/>
    <w:rsid w:val="005F1A38"/>
    <w:rsid w:val="00607002"/>
    <w:rsid w:val="00611E0C"/>
    <w:rsid w:val="00613AB3"/>
    <w:rsid w:val="006166A1"/>
    <w:rsid w:val="0063086C"/>
    <w:rsid w:val="006364D6"/>
    <w:rsid w:val="00646A54"/>
    <w:rsid w:val="006517C2"/>
    <w:rsid w:val="006606EA"/>
    <w:rsid w:val="006644AB"/>
    <w:rsid w:val="00675A46"/>
    <w:rsid w:val="00675C15"/>
    <w:rsid w:val="00680949"/>
    <w:rsid w:val="006824EB"/>
    <w:rsid w:val="00687084"/>
    <w:rsid w:val="00691221"/>
    <w:rsid w:val="00691654"/>
    <w:rsid w:val="00692C32"/>
    <w:rsid w:val="006A017D"/>
    <w:rsid w:val="006B0DB9"/>
    <w:rsid w:val="006C2BB6"/>
    <w:rsid w:val="006C3454"/>
    <w:rsid w:val="006C39F6"/>
    <w:rsid w:val="006E5FCF"/>
    <w:rsid w:val="006F7822"/>
    <w:rsid w:val="007131E2"/>
    <w:rsid w:val="00713AAA"/>
    <w:rsid w:val="00723FB2"/>
    <w:rsid w:val="00724F47"/>
    <w:rsid w:val="00732175"/>
    <w:rsid w:val="007335B5"/>
    <w:rsid w:val="00741BDE"/>
    <w:rsid w:val="00751231"/>
    <w:rsid w:val="0075565A"/>
    <w:rsid w:val="00757A1B"/>
    <w:rsid w:val="00775DD7"/>
    <w:rsid w:val="007774C5"/>
    <w:rsid w:val="007860B3"/>
    <w:rsid w:val="007970A1"/>
    <w:rsid w:val="007B143E"/>
    <w:rsid w:val="007B3517"/>
    <w:rsid w:val="007C2508"/>
    <w:rsid w:val="007C7322"/>
    <w:rsid w:val="007E4962"/>
    <w:rsid w:val="007E4E81"/>
    <w:rsid w:val="007E642F"/>
    <w:rsid w:val="007F16E1"/>
    <w:rsid w:val="007F47CC"/>
    <w:rsid w:val="007F5813"/>
    <w:rsid w:val="007F5FC0"/>
    <w:rsid w:val="0080552E"/>
    <w:rsid w:val="00807439"/>
    <w:rsid w:val="008146A9"/>
    <w:rsid w:val="008157ED"/>
    <w:rsid w:val="0081712E"/>
    <w:rsid w:val="00817723"/>
    <w:rsid w:val="0082630B"/>
    <w:rsid w:val="0082686B"/>
    <w:rsid w:val="008270D4"/>
    <w:rsid w:val="00831AF4"/>
    <w:rsid w:val="00831DB1"/>
    <w:rsid w:val="00834D52"/>
    <w:rsid w:val="008452D6"/>
    <w:rsid w:val="00850066"/>
    <w:rsid w:val="008507AF"/>
    <w:rsid w:val="008538A5"/>
    <w:rsid w:val="00863473"/>
    <w:rsid w:val="00875536"/>
    <w:rsid w:val="00883A14"/>
    <w:rsid w:val="00886F6B"/>
    <w:rsid w:val="00893696"/>
    <w:rsid w:val="0089532F"/>
    <w:rsid w:val="008A5B38"/>
    <w:rsid w:val="008A6907"/>
    <w:rsid w:val="008B4D9D"/>
    <w:rsid w:val="008B4E85"/>
    <w:rsid w:val="008C5D33"/>
    <w:rsid w:val="008D32AF"/>
    <w:rsid w:val="008F221B"/>
    <w:rsid w:val="008F5715"/>
    <w:rsid w:val="008F67DD"/>
    <w:rsid w:val="0090448A"/>
    <w:rsid w:val="00912F54"/>
    <w:rsid w:val="009206F6"/>
    <w:rsid w:val="00923137"/>
    <w:rsid w:val="009258B8"/>
    <w:rsid w:val="00933817"/>
    <w:rsid w:val="009339EC"/>
    <w:rsid w:val="00940FCC"/>
    <w:rsid w:val="0094137A"/>
    <w:rsid w:val="00942B6E"/>
    <w:rsid w:val="009455F3"/>
    <w:rsid w:val="00945A9B"/>
    <w:rsid w:val="00955AF4"/>
    <w:rsid w:val="00957457"/>
    <w:rsid w:val="00960697"/>
    <w:rsid w:val="00981020"/>
    <w:rsid w:val="00981D17"/>
    <w:rsid w:val="00981D76"/>
    <w:rsid w:val="00982B5F"/>
    <w:rsid w:val="00984B21"/>
    <w:rsid w:val="00987972"/>
    <w:rsid w:val="00992A97"/>
    <w:rsid w:val="00996030"/>
    <w:rsid w:val="009A6886"/>
    <w:rsid w:val="009B5C73"/>
    <w:rsid w:val="009B68F9"/>
    <w:rsid w:val="009C3077"/>
    <w:rsid w:val="009C41D6"/>
    <w:rsid w:val="009C7856"/>
    <w:rsid w:val="009D5942"/>
    <w:rsid w:val="009E41B6"/>
    <w:rsid w:val="009F24AC"/>
    <w:rsid w:val="009F2541"/>
    <w:rsid w:val="009F2C27"/>
    <w:rsid w:val="009F59BE"/>
    <w:rsid w:val="00A23344"/>
    <w:rsid w:val="00A255B3"/>
    <w:rsid w:val="00A33ABA"/>
    <w:rsid w:val="00A512CE"/>
    <w:rsid w:val="00A57DC7"/>
    <w:rsid w:val="00A6388D"/>
    <w:rsid w:val="00A671A0"/>
    <w:rsid w:val="00A7215B"/>
    <w:rsid w:val="00A74528"/>
    <w:rsid w:val="00A80AE5"/>
    <w:rsid w:val="00A86405"/>
    <w:rsid w:val="00A87E3B"/>
    <w:rsid w:val="00A90B6A"/>
    <w:rsid w:val="00AA576F"/>
    <w:rsid w:val="00AA7D56"/>
    <w:rsid w:val="00AB57D3"/>
    <w:rsid w:val="00AC5FE6"/>
    <w:rsid w:val="00AC672C"/>
    <w:rsid w:val="00AD4F6D"/>
    <w:rsid w:val="00AD733D"/>
    <w:rsid w:val="00AE2EF5"/>
    <w:rsid w:val="00AF10B1"/>
    <w:rsid w:val="00AF1F3C"/>
    <w:rsid w:val="00AF473E"/>
    <w:rsid w:val="00B16F87"/>
    <w:rsid w:val="00B17771"/>
    <w:rsid w:val="00B27A74"/>
    <w:rsid w:val="00B432EE"/>
    <w:rsid w:val="00B454B3"/>
    <w:rsid w:val="00B45ECF"/>
    <w:rsid w:val="00B500B7"/>
    <w:rsid w:val="00B511E6"/>
    <w:rsid w:val="00B5121E"/>
    <w:rsid w:val="00B5290A"/>
    <w:rsid w:val="00B61E14"/>
    <w:rsid w:val="00B8362D"/>
    <w:rsid w:val="00B85B68"/>
    <w:rsid w:val="00B8695F"/>
    <w:rsid w:val="00B92FCF"/>
    <w:rsid w:val="00BA56F5"/>
    <w:rsid w:val="00BB3103"/>
    <w:rsid w:val="00BB7EBC"/>
    <w:rsid w:val="00BD343A"/>
    <w:rsid w:val="00BE0318"/>
    <w:rsid w:val="00BE2179"/>
    <w:rsid w:val="00BE62E2"/>
    <w:rsid w:val="00C2313C"/>
    <w:rsid w:val="00C23A85"/>
    <w:rsid w:val="00C267C7"/>
    <w:rsid w:val="00C26811"/>
    <w:rsid w:val="00C27E40"/>
    <w:rsid w:val="00C32484"/>
    <w:rsid w:val="00C409B5"/>
    <w:rsid w:val="00C4748E"/>
    <w:rsid w:val="00C54993"/>
    <w:rsid w:val="00C62F3F"/>
    <w:rsid w:val="00C73B80"/>
    <w:rsid w:val="00C758E1"/>
    <w:rsid w:val="00C764D7"/>
    <w:rsid w:val="00C77676"/>
    <w:rsid w:val="00C77687"/>
    <w:rsid w:val="00C81450"/>
    <w:rsid w:val="00C815F5"/>
    <w:rsid w:val="00C9481F"/>
    <w:rsid w:val="00CA1B6F"/>
    <w:rsid w:val="00CA4337"/>
    <w:rsid w:val="00CC6912"/>
    <w:rsid w:val="00CD69FF"/>
    <w:rsid w:val="00CF53B4"/>
    <w:rsid w:val="00CF6F00"/>
    <w:rsid w:val="00D1227B"/>
    <w:rsid w:val="00D122EE"/>
    <w:rsid w:val="00D12A6E"/>
    <w:rsid w:val="00D244D0"/>
    <w:rsid w:val="00D34B8C"/>
    <w:rsid w:val="00D41CAD"/>
    <w:rsid w:val="00D53A66"/>
    <w:rsid w:val="00D6204A"/>
    <w:rsid w:val="00D620BF"/>
    <w:rsid w:val="00D651C3"/>
    <w:rsid w:val="00D6750F"/>
    <w:rsid w:val="00D67B2F"/>
    <w:rsid w:val="00D82C3A"/>
    <w:rsid w:val="00D8340F"/>
    <w:rsid w:val="00D87837"/>
    <w:rsid w:val="00D879B8"/>
    <w:rsid w:val="00D90B5E"/>
    <w:rsid w:val="00D9457E"/>
    <w:rsid w:val="00DA38AC"/>
    <w:rsid w:val="00DB1460"/>
    <w:rsid w:val="00DC009C"/>
    <w:rsid w:val="00DC01B5"/>
    <w:rsid w:val="00DC6506"/>
    <w:rsid w:val="00DC7817"/>
    <w:rsid w:val="00DD66D6"/>
    <w:rsid w:val="00DE083F"/>
    <w:rsid w:val="00DE30A3"/>
    <w:rsid w:val="00DE4D5E"/>
    <w:rsid w:val="00DE53E8"/>
    <w:rsid w:val="00DE6B6F"/>
    <w:rsid w:val="00DF43BD"/>
    <w:rsid w:val="00DF78A7"/>
    <w:rsid w:val="00E06406"/>
    <w:rsid w:val="00E13F62"/>
    <w:rsid w:val="00E22A91"/>
    <w:rsid w:val="00E22B23"/>
    <w:rsid w:val="00E2336E"/>
    <w:rsid w:val="00E2657D"/>
    <w:rsid w:val="00E3003F"/>
    <w:rsid w:val="00E37B4B"/>
    <w:rsid w:val="00E479E6"/>
    <w:rsid w:val="00E57D08"/>
    <w:rsid w:val="00E630CD"/>
    <w:rsid w:val="00E63796"/>
    <w:rsid w:val="00E641CB"/>
    <w:rsid w:val="00E64D4E"/>
    <w:rsid w:val="00E65147"/>
    <w:rsid w:val="00E663AA"/>
    <w:rsid w:val="00E75168"/>
    <w:rsid w:val="00E8173E"/>
    <w:rsid w:val="00E90345"/>
    <w:rsid w:val="00E9053E"/>
    <w:rsid w:val="00EA10FA"/>
    <w:rsid w:val="00EA3744"/>
    <w:rsid w:val="00EB5E45"/>
    <w:rsid w:val="00EC27E9"/>
    <w:rsid w:val="00EC760B"/>
    <w:rsid w:val="00ED1A5C"/>
    <w:rsid w:val="00ED3B0A"/>
    <w:rsid w:val="00ED5DA1"/>
    <w:rsid w:val="00EE039F"/>
    <w:rsid w:val="00EE1E38"/>
    <w:rsid w:val="00EE2DC7"/>
    <w:rsid w:val="00EF070C"/>
    <w:rsid w:val="00EF1E46"/>
    <w:rsid w:val="00EF5855"/>
    <w:rsid w:val="00F05AFD"/>
    <w:rsid w:val="00F0678F"/>
    <w:rsid w:val="00F20179"/>
    <w:rsid w:val="00F2380B"/>
    <w:rsid w:val="00F35B3B"/>
    <w:rsid w:val="00F35EE2"/>
    <w:rsid w:val="00F608F1"/>
    <w:rsid w:val="00F74A12"/>
    <w:rsid w:val="00F8370D"/>
    <w:rsid w:val="00F941A0"/>
    <w:rsid w:val="00FA7278"/>
    <w:rsid w:val="00FA7498"/>
    <w:rsid w:val="00FC03C7"/>
    <w:rsid w:val="00FC38BD"/>
    <w:rsid w:val="00FE2EE5"/>
    <w:rsid w:val="00FE4E06"/>
    <w:rsid w:val="00FF16CC"/>
    <w:rsid w:val="1E9B3EE3"/>
    <w:rsid w:val="234377BE"/>
    <w:rsid w:val="2E7D6387"/>
    <w:rsid w:val="2F4407C2"/>
    <w:rsid w:val="7D982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CBCEA144-3D0A-4120-90FD-F95BF4DDF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E2CB8"/>
    <w:pPr>
      <w:widowControl w:val="0"/>
      <w:autoSpaceDE w:val="0"/>
      <w:autoSpaceDN w:val="0"/>
    </w:pPr>
    <w:rPr>
      <w:rFonts w:ascii="Palatino Linotype" w:eastAsia="Palatino Linotype" w:hAnsi="Palatino Linotype" w:cs="Palatino Linotype"/>
      <w:sz w:val="22"/>
      <w:szCs w:val="22"/>
    </w:rPr>
  </w:style>
  <w:style w:type="paragraph" w:styleId="Heading1">
    <w:name w:val="heading 1"/>
    <w:basedOn w:val="Normal"/>
    <w:next w:val="Normal"/>
    <w:uiPriority w:val="1"/>
    <w:qFormat/>
    <w:rsid w:val="005E2CB8"/>
    <w:pPr>
      <w:spacing w:before="216"/>
      <w:ind w:left="6369" w:right="5811" w:firstLine="1313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E2CB8"/>
    <w:rPr>
      <w:rFonts w:ascii="Arial" w:eastAsia="Arial" w:hAnsi="Arial" w:cs="Arial"/>
      <w:i/>
      <w:iCs/>
      <w:sz w:val="39"/>
      <w:szCs w:val="39"/>
    </w:rPr>
  </w:style>
  <w:style w:type="table" w:customStyle="1" w:styleId="TableNormal1">
    <w:name w:val="Table Normal1"/>
    <w:uiPriority w:val="2"/>
    <w:semiHidden/>
    <w:unhideWhenUsed/>
    <w:qFormat/>
    <w:rsid w:val="005E2C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rsid w:val="005E2CB8"/>
  </w:style>
  <w:style w:type="paragraph" w:customStyle="1" w:styleId="TableParagraph">
    <w:name w:val="Table Paragraph"/>
    <w:basedOn w:val="Normal"/>
    <w:uiPriority w:val="1"/>
    <w:qFormat/>
    <w:rsid w:val="005E2CB8"/>
  </w:style>
  <w:style w:type="paragraph" w:styleId="HTMLPreformatted">
    <w:name w:val="HTML Preformatted"/>
    <w:basedOn w:val="Normal"/>
    <w:link w:val="HTMLPreformattedChar"/>
    <w:uiPriority w:val="99"/>
    <w:unhideWhenUsed/>
    <w:rsid w:val="006644A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644AB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6644AB"/>
  </w:style>
  <w:style w:type="character" w:styleId="CommentReference">
    <w:name w:val="annotation reference"/>
    <w:basedOn w:val="DefaultParagraphFont"/>
    <w:rsid w:val="00551B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551B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51B0B"/>
    <w:rPr>
      <w:rFonts w:ascii="Palatino Linotype" w:eastAsia="Palatino Linotype" w:hAnsi="Palatino Linotype" w:cs="Palatino Linotype"/>
    </w:rPr>
  </w:style>
  <w:style w:type="paragraph" w:styleId="CommentSubject">
    <w:name w:val="annotation subject"/>
    <w:basedOn w:val="CommentText"/>
    <w:next w:val="CommentText"/>
    <w:link w:val="CommentSubjectChar"/>
    <w:rsid w:val="00551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51B0B"/>
    <w:rPr>
      <w:rFonts w:ascii="Palatino Linotype" w:eastAsia="Palatino Linotype" w:hAnsi="Palatino Linotype" w:cs="Palatino Linotype"/>
      <w:b/>
      <w:bCs/>
    </w:rPr>
  </w:style>
  <w:style w:type="paragraph" w:styleId="BalloonText">
    <w:name w:val="Balloon Text"/>
    <w:basedOn w:val="Normal"/>
    <w:link w:val="BalloonTextChar"/>
    <w:rsid w:val="00551B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51B0B"/>
    <w:rPr>
      <w:rFonts w:ascii="Segoe UI" w:eastAsia="Palatino Linotype" w:hAnsi="Segoe UI" w:cs="Segoe UI"/>
      <w:sz w:val="18"/>
      <w:szCs w:val="18"/>
    </w:rPr>
  </w:style>
  <w:style w:type="paragraph" w:styleId="Header">
    <w:name w:val="header"/>
    <w:basedOn w:val="Normal"/>
    <w:link w:val="HeaderChar"/>
    <w:rsid w:val="000747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74747"/>
    <w:rPr>
      <w:rFonts w:ascii="Palatino Linotype" w:eastAsia="Palatino Linotype" w:hAnsi="Palatino Linotype" w:cs="Palatino Linotype"/>
      <w:sz w:val="22"/>
      <w:szCs w:val="22"/>
    </w:rPr>
  </w:style>
  <w:style w:type="paragraph" w:styleId="Footer">
    <w:name w:val="footer"/>
    <w:basedOn w:val="Normal"/>
    <w:link w:val="FooterChar"/>
    <w:rsid w:val="000747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74747"/>
    <w:rPr>
      <w:rFonts w:ascii="Palatino Linotype" w:eastAsia="Palatino Linotype" w:hAnsi="Palatino Linotype" w:cs="Palatino Linotype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26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34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45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53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61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72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0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88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099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07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15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4DFAE-350D-4009-8A05-58A337C24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2008</Words>
  <Characters>9198</Characters>
  <Application>Microsoft Office Word</Application>
  <DocSecurity>0</DocSecurity>
  <Lines>1149</Lines>
  <Paragraphs>533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MENU CIS - Lao Cai THANG 10.2022</vt:lpstr>
    </vt:vector>
  </TitlesOfParts>
  <Company/>
  <LinksUpToDate>false</LinksUpToDate>
  <CharactersWithSpaces>10673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CIS - Lao Cai THANG 10.2022</dc:title>
  <dc:subject/>
  <dc:creator>hp</dc:creator>
  <cp:keywords/>
  <dc:description/>
  <cp:lastModifiedBy>ADMIN</cp:lastModifiedBy>
  <cp:revision>2</cp:revision>
  <dcterms:created xsi:type="dcterms:W3CDTF">2024-02-28T02:19:00Z</dcterms:created>
  <dcterms:modified xsi:type="dcterms:W3CDTF">2024-02-28T02:19:00Z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2022-09-23T00:00:00Z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2022-11-12T00:00:00Z</vt:filetime>
  </property>
  <property fmtid="{D5CDD505-2E9C-101B-9397-08002B2CF9AE}" pid="5" name="KSOProductBuildVer">
    <vt:lpwstr>1033-11.2.0.11380</vt:lpwstr>
  </property>
  <property fmtid="{D5CDD505-2E9C-101B-9397-08002B2CF9AE}" pid="6" name="ICV">
    <vt:lpwstr>6AA10BA9F53A4ED784D85E72FD84697C</vt:lpwstr>
  </property>
  <property fmtid="{D5CDD505-2E9C-101B-9397-08002B2CF9AE}" pid="7" name="GrammarlyDocumentId">
    <vt:lpwstr>0fd7cab05a17ab7a9600c49a124125dc1373677a7239277b21480f4a3d271361</vt:lpwstr>
  </property>
</Properties>
</file>